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541e" w14:textId="a965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тыңайтқыштардың (органикалық тыңайтқыштарды қоспағанда) субсидияланатын түрлерінің тізбесін және тыңайтқыштарды сатушыдан сатып алынған тыңайтқыштардың 1 тоннасына (литріне, килограммына) арналған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2026 жылғы 19 мамырдағы № 77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(нормативтік құқықтық актілерді мемлекеттік тіркеу тізілімінде № 140838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килограммына) арналған субсидиялар нормалары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"___" 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килограммына)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Тыңайтқыштарға әсер етуші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нормалары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Аммиакты, кальцийлі, магнийлі, калийлі селитра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агрохимикаты,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селитрасы, 1 сұрып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селитрасы,сұрыптары: бірінші,екінші, үшінші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 ( А Премиум маркалы)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маркалы,сұйық аммоний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нитраты(кальций селитрасы) 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Ca(NO3)2-79, CaO-27, Ca-19,3, N-(NO3)-14,2, N-(NH4)-0,7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Концентрлі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Mg(NO3)-57, MgO-15,5, Cao-1, N-11,1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кальций селитрасы, "Г"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кальций селитрасы ,"Е"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калий селитрасы,СХ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,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бос аминқышқылдарының массалық үлесі-0,125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Б маркасы (жоғарғы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Карбамид-аммиак қоспалары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 11-37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Азотты-күкіртті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N-кемінде 21, S-кемінде24, вода-0,2-ден көп емес.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,В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,В маркасы (күкірт қышқылды аммоний)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Р-46%, MgO-2,0%, S-2,0%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еркін аминқышқылдарының массалық үлесі - 0,125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(микроэлементсіз)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(жоғарғы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P2O5-61; 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N-l2, Р205-61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14:27:10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16:20:12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 (хлорлы және күкіртқышқылды калий)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К2О-51%, SO4-46%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 күкірт қышқылдыкалий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(күкіртқышқылды калий)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K53:S18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хлориді: түйіршіктелген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хлориді: түйіршіктелген,1-ші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(Abocol 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"OLTIN SULPHATE OF POTASH"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SO3-44, S-17,5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К2О-51,5; SO4-56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 (күкірт 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 (күкірт 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нитраты(азотқышқылды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(NPK)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күкіртті тыңайтқыш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азотты-фосфорлы күкіртті тыңайтқыш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азотты-фосфорлы күкіртті тыңайтқыш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азотты-фосфорлы күкіртті тыңайтқыш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азотты-фосфорлы күкіртті тыңайтқыш, маркалы: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азотты-фосфорлы күкіртті тыңайтқыш, маркалы: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азотты-фосфорлы күкіртті тыңайтқыш, маркалы: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азотты-фосфорлы күкіртті тыңайтқыш, маркалы::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агрохимикаты,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16-16-8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NPK: 16-16-13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16:16:16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20-10-10+S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20:10:10+S+BCMZ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20:10:10+S+BMZ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NPК маркасы:16-16-16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(N-16±0,5, P205-16±0,5, K2О-16±0,5)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бос аминқышқылдар дың үлесі-0,125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маркасы: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маркасы: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маркасы: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маркасы: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NРК маркасы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NРК маркасы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NРК маркасы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маркасы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маркасы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P205-16,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маркасы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NPKS маркасы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Түйіршікті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Түйіршікті құрамы жақсартылған нитроаммофоска 16:16:16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P2O2-16,K2O-16,s-2,Ca-1,Mg-0.6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Түйіршікті құрамы жақсартылған нитроаммофоска 15:24:16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Түйіршікті құрамы жақсартылған нитроаммофоска 16:16:16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Түйіршікті құрамы жақсартылған нитроаммофоска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Түйіршікті құрамы жақсартылған нитроаммофоска 16:16:16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Түйіршікті құрамы жақсартылған нитроаммофоска маркасы: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Түйіршікті құрамы жақсартылған нитроаммофоска 21:0,1:21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Түйіршікті құрамы жақсартылған нитроаммофоска 8:24:24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NPK-тыңайтқыштары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 , Cu-0,005 , Mn-0,05 , Zn-0,01 , Fe-0,07 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K2O-31,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N-12-14, P2O5-39-41, K2O-12-14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суда еритін кешенді тыңайтқыш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P2O5-40, K2O-11,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суда еритін кешенді тыңайтқыш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суда еритін кешенді тыңайтқыш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суда еритін кешенді тыңайтқыш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P2O5-31,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суда еритін кешенді тыңайтқыш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суда еритін кешенді тыңайтқыш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суда еритін кешенді тыңайтқыш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суда еритін кешенді тыңайтқыш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"Финал" маркалы суда еритін кешенді тыңайтқыш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"Финал" маркалы суда еритін кешенді тыңайтқыш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P2O5-6, К2О-36,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тыңайтқышы маркалы 1 ден16-ға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тыңайтқыштар: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қоспасы (тукосмесь) NPK 13:40:13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К2О-13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қоспасы (тукосмесь) NPK 18:18:18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қоспасы (тукосмесь) NPK 20:20:20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қоспасы (тукосмесь) NPK 5:15:45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гуматы-2,гумин қышқылдары-36,5,фульво қышқылдары-63,5,N-45.P-54.6.K-29.1.​Fe-31.5.​CA-97.6.​Mn-0.11.​Cu-0.42.​Mo-0.24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BlackJak®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фульвоқышқылдары-3-5, ульмин қышқылдары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заттар-46,5г/л, Гумин қышқылдары-38,9г/л, фульвоқышқылдар-7,6г/л, N-0,14г/л, P-16,7г/л, K-29,8г/л, Fe-312мг/л, Ca-5670мг/л, Mg-671мг/л, Co-0,051мг/л, Zn-0,23мг/л, Cu-0,30мг/л, Mn-31,4мг/л, Mo-0,10мг/л, Si-631мг/л, құрғақ қалдық-84г/л, күл -55,8%,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қышқылы&lt;5, фульво қышқылы&lt;1, гумин заттары&lt;6, N-1,43, K-6,2, Na-5,2, Fe-0,4, Cu-0,2, Zn-0,2, B-0,2, Mn-0,17, Co-0,02, Mo-0,018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қышқылдығы бойынша 25 г/л калий тұздары (фульво қышқылдары, флавоноидтар,фитостериндер, каротиноидтар,аминқышқылдары, дәрумендер,гуминдер,липидтер,наноөлшемді көмірегі)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Кешенді,минералды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кешенді тыңайтқыштары: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N, 2,4-тен кем емес; P2O5, 97-тен кем емес; K2O, 85-тен кем емес; SО4, 14-тен кем емес; Mn 10; Cu 2,5; Zn 30; B 4,0; Mo 0,15;Co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кешенді тыңайтқыштары: Бұршақ тұқымдастар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N, 6,8 тен кем емес; P2O5, 83 тен кем емес; K2O, 103 тен кем емес; SО4,14 -тен кем емес;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кешенді тыңайтқыштары: Темір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80-нен кем емес; K2O, 39-дан кем емес; SО4, 51-ден кем емес;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кешенді тыңайтқыштары: Темір+Мырыш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73-тен кем емес; K2O, 41-ден кем емес; SО4, 25-тен кем емес;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кешенді тыңайтқыштары: Картоп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N, 9,8-ден кем емес; P2O5, 83-тен кем емес; K2O, 99-дан кем емес; SО4, 14-тен кем емес;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кешенді тыңайтқыштары:Зығыр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N3,9-дан кем емес; P2O5, 92-ден кем емес; K2O,85-тен кем емес; SО4,14-тен кем емес;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кешенді тыңайтқыштары: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 12-ден кем емес; P2O5, 80-нен кем емес; K2O, 103-тен кем емес; SО4, 14-тен кем емес;Mn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кешенді тыңайтқыштары: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 14-тен кем емес; Р2О5, 67-ден кем емес; К2О, 88-ден кем емес;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кешенді тыңайтқыштары: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 3,8-ден кем емес; Р2О5, 44-тен кем емес; К2О, 58-ден кем емес;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кешенді тыңайтқыштары: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N, 1,0-ден кем емес; P2O5, 83-тен кем емес; K2O, 57-ден кем емес; SО4, 35-тен кем емес;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кешенді тыңайтқыштары: Қызылша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 11-ден кем емес; P2O5, 87-тен ке емес; K2O, 106-дан кем емес; SО4, 14-тен кем емес;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кешенді тыңайтқыштары: маркасы 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N, 5,5-тен кем емес; P2O5, 79-дан кем емес; K2O, 83-тен кем емес; SО4, 14-тен кем емес; Mn 10; Cu 9,0;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кешенді тыңайтқыштары: маркасы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кешенді органикалық-минералды тыңайтқыштары: маркасы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 25-тен кем емес; P2O5, 180-тен кем емес; K2O, 70-тен кем емес; SO4, 10-нан кем емес; MgO, 17-ден кем емес; Fe 12,5; Mn 3,5; Cu 4,0; Zn 7,0; B 4,5; Mo 0,15; Co 0,05; белсенді органикалық заттар-200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кешенді органикалық-минералды тыңайтқыштары:маркасы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 105-тен кем емес*; P2O5, 99-дан кем емес; K2O, 87-ден кем емес; SО4,10-нан кем емес; MgO, 11,6-дан кем емес; Fe 9,0; Mn 3,0; Cu 3,0; Zn 5,0; B 3,0; Mo0,15; Co 0,05; белсенді органикалық заттар 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кешенді органикалық-минералды тыңайтқыштары:маркасы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Nо 50-ден кем емес; Р2О5, 200-ден кем емес; СaO, 50-ден кем емес; B 3,0; белсенді органикалық заттар 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кешенді органикалық-минералды тыңайтқыштары:маркасы Жүгері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 20-дан кем емес; Р2О5, 140-тан кем емес; К2О, 90-нан кем емес; SO4, 10-нан кем емес; Mn 10; Cu 2,5; Zn 30; B 4,0 ; Mo 0,15; Co 0,05; белсенді органикалық заттар - 200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кешенді органикалық-минералды тыңайтқыштары:маркасы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 25-тен кем емес; Р2О5, 120-дан кем емес; К2О, 80-нен кем емес; SO4, 10-нан кем емес; Mn 20; Cu 2,0; Zn 12; B 7,0; Mo 0,15;Co 0,06; белсенді органикалық заттар 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кешенді органикалық-минералды тыңайтқыштары:маркасы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 общ, не менее 50; Р2О5, не менее 320; К2О, не менее 95; CaО, не менее 50; MgO, не менее 15; Zn 4,5; белсенді органикалық заттар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кешенді органикалық-минералды тыңайтқыштары:Бау-бақша Импульс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 20-дан кем емес; Р2О5 110-нан кем емес; К2О, 75-тен, кем емес; SO4, 10-нан кем емес; Mn 10; Cu 9,0; Zn 15,0; B 4,5; Mo 0,15; Co 0,05; белсенді органикалық заттар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Моно"агрохимикаты, Микрополидок Моно Темір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13,3%, Марганец (Mn) – 1,0%, Темір (Fe) – 15,0%, Глицин – 10,0%.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Моно" агрохимикаты, Микрополидок Моно Кальций"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–13,0%; Кальций (Ca)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Моно"агрохимикаты, Микрополидок Моно кальций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–19,1%; Магний (Mg)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Моно"агрохимикаты, Микрополидок Моно Марганец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 - 13,0, Марганец-14,0,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агрохимикаты, Микрополидок Моно Мыс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–15,0 %; Фосфор (P2O5) 3,3 % Мыс (Cu) 14,0 %; Марганец (Mn) 1,0 %;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агрохимикаты, Микрополидок Моно молибден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–10,3 %; Фосфор (P2O5) 3,3 %; Бор (B) 1,5 %, Молибден (Mo) 8,5 %, глицин 10,0 %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агрохимикаты, Микрополидок Моно күкірт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–7,4 % Күкірт (SO3) –14,0 %; глицин - 10,0 %;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PKMg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19 кем емес; Р2О5, 289 кем емес; К2О, 259 кем емес; MgO, 50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"Биомикол+"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(көмірсулар,аминқышқылдары-4,5-тен кем емес, калий-0,8, магний оксиді-0,03, азот(жалпы)-0,45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аминқышқылдар-6%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"ES Biograno forte"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2,2% - дан кем емес, К2О – 1,5%-дан кем емес, MgO - 0,5%-дан кем емес, Органикалық заттар (көмірсулар,аминқышқылдар) - 3,0% -дан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"ES Biolip"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3,0% -дан кем емес, К2О – 2,0%- дан кем емес, MgO - 0,3% -дан кем емес, Органикалық заттар - 10,0% -дан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"ES Biomikol"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- 2,0%% -дан кем емес, P2O5 - 2,0%% -дан кем емес, К2О - 1,2%% -дан кем емес, Магний - 0,3% -дан кем емес, Органикалық заттар (көмірсулар,аминқышқылдары) - 3,0%% -дан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"ES NPK 10-40-10"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-10,0%-дан кем емес, P2O5 -40,0%-дан кем емес, К2О - 10,0%-дан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"ES NPK 19-19-19"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-19,0%-дан кем емес, P2O5 - 19,0%-дан кем емес, К2О - 19,0%-дан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"ES NPK 42-3-4"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-42,0%-дан кем емес, P2O5 - 3,0%-дан кем емес, К2О - 4,0%-дан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"ES NPK 5-25-35"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-5,0%-дан кем емес, P2O5 -25,0%-дан кем емес, К2О - 35,0%-дан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аминқышқылы-25%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 аминқышқылы-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марок: NPK маркалы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марок: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"Биограно форте"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– 2,14; Калий – 0,65; Магний оксиді – 0,03; Натрий – 0,01; Фосфор – 0,002. Bacillus spp. Және басқа да өсуді ынталандырушы бактериялар, КОЕ/мл 2*10^9 кем емес.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"БиоЛип"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(көмірсулар,аминқышқылдар) 5-тен кем емес; калий-0,028; магний оксиді-0,002;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маркалы"Magnesium Sulphate"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марок: 0-0-51 (SOP)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марок: 0-40-40+Micro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марок: 0-52-34 (MKP)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марок: 0-60-20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марок: 11-0-0 + 15 MgO (MN)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марок: 12-61-0 (МАР)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марок: 13-0-46 (NOP)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марок: 15-0-0 + 27 CaO (CN)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марок: 18-44-0 (UР)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марок 3-5-55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марок: 10-52-10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марок: 13-6-26+8 CaO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марок: 15-30-15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марок: 15-5-30+2MgO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марок: 16-8-24+2MgO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марок: 18-18-18+1MgO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марок: 20-10-20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марок: 20-20-20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марок: 3-8-42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марок: 8-20-30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"Аквамикс" маркалы СТ концентрацияланған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Ca-2,57, Cu-0,53, Mn-2,57, Zn-0,53, Fe-0,3,84, Mo-0,13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күкіртқышқылы(магний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күкіртқышқылы 7-сулы (магний сульфаты) В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MgSO4-49,3, Mgo-16,5, S-13, Fe-0,001, Mn-0,003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"ES Bor"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Бор-10,8%-дан кем емес, азот-3% -дан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"Хелатэм" ЭДТА Cu маркалы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маркалы микротыңайтқышы: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 қышқылы-0,0002г/л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маркалы микротыңайтқышы: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 қышқылы 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маркалы микротыңайтқышы: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 қышқылы 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Хелатэм ЭДДГА Fe маркалы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Хелатэм ЭДТА Mn маркалы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Хелатэм ЭДТА Zn маркалы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Хелатэм ЭДТА Fe маркалы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"Biosol-K" маркалы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аминқышқылы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аминқышқыл-50%,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"Biosol-P"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аминқышқыл 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"Fertiroyal 5-30-20 + Micro"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"pH-BEST"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10-46 + 5 SO3 + 0.6 MN + 0.5 ZN"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аминқышқыл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минералды тыңайтқышы, В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"Planto Гумат+"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- 9,0%-дан кем емес, P2O5 -5,2%-дан кем емес, К2О - 3,4%-дан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"Борошанс" органикалық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органикалық зат - 20%, теңіз балдырларының сығындысы- 20%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"Макрошанс" органикалық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Cu, 3% Fe, 0,7% Mn, 1,6% Zn, 0,3% B, 0,7% Mg, 1% S, 5% K, 20% - органикалық 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"Полишанс" органикалық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18% теңіз балдырларының сығындысы, 1,4% альгин қышқылы, 15% органикалық зат, 9% N, 3% P2O5, 6% K2O, 1,6% Fe, 0,8% Cu, 1,2% Zn, 0,4%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 Универсал" органикалық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теңіз балдырларының сығындысы, 10% Zn, 15%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"Энергошанс" органикалық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теңіз балдырларының сығындысы, 5% органикалық заттар, 1% альгин қышқылы, 6% N, 2,5% P, 6%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Millerplex® (Миллерплекс®) органикалық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теңіз балдырларының сығындысы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Millerstart® органикалық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 - 99,5%, Мырыш(Zn)-0,5%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ұнтақ тәрізді суперфосфат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Органикалық заттар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"ES Browny"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-3,0%-дан кем емес, P2O5 - 3,0%-дан кем емес, К2О -1,5%-дан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 Power"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су≤60%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"Planto pH"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P2O5 -2,5%-дан кем емес, К2О - 1,5% дан кем емес, Органикалық заттар - 20,0% -дан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"PlantoLip"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P2O5 - 4,0%-дан кем емес, К2О - 3,0%-дан кем емес, MgO -0,2%-дан кем емес, Органикалық заттар -10,0%-дан кем емес.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"БиоСера" түйіршіктелген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Элементарлы күкірт-85,95%, Сульфатты күкірт-0,09%-дан кем емес, Калий оксиді -0,002%-дан кем емес, Фосфор пентаоксиді-0,003%-дан кем емес, Азот-0,003%-дан кем емес.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соның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MicroSurge Soyabeans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N-0,3, C-30,0, Si-5,0, Fe-0,1, Mg-40,0, P-0,5,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MicrоSurge Corn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N-0,1, С-30,0, Si -5,0, Fe-0,1, Mn-1,0, Mg -40,0, P-0,5, K -3,2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SMART B Mо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B-5,0,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SMART Mn Plus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N-11,0, Mn-4,0,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SMART TRIO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B-0,25, Mn-3,0, Zn-3,0,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SMART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- 24%, бос аминқышқылдар - 13%, құрғақ зат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Элементтік күкірт: 70% (күкірттің сызықтық құрылымы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HanseGuard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микроэлементтер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Boron SL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В-10,9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Phosphozinc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P-12,3, K-4,15, Zn-9,2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Terra-Sorb®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Terra-Sorb®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Terra-Sorb® Granum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N-25,0, Na-10,0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Thio-Sul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тиосульфатының сулы ерітіндісі 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7-20-28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Thiotrac 300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N-15,2%, S-22,8%, SO3-57%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24:2,5 маркалы азотты-калийлы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K-2,5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Азотты-магнийлі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АМИНОАЛЕКСИН® (AMINOALEXIN) ®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33,5 % азоты бар аммиакты-селитралы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PlantStim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заттар-42,00%, N-0,80%, P2O5-0,40%, K2O-16,00%, SO3-3.20%, MgO-2,40%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Астық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Nо, 9,2 кем емес; P2O5, 96 кем емес; K2O,105 кем емес; SО4, 14 кем емес;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Кальций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Nо, 125кем емес ; SО4, 0,46 кем емес; СaO, 200 кем емес; MgO, кем еме 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Кальций+Магний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 ., 109кем емес ; CaO, 160 кем емес ; MgO, 42 кем емес; B 2,3; органикалық зат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марка Голубика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N, 3,7 кем емес; P2O5, 75 кем емес; K2O, 62 кем емес; SО4,16 кем емес; MgO, 6,2 кем емес;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Огурцы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N, 3,2 кем емес; P2O5, 91 кем емес; K2O, 78 кем емес; SО4, 25 кем емес;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Томаты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N, 3,7 кем емес; P2O5, 87 кем емес; K2O, 79 кем емес; SО4, 23 кем емес;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Хвоя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N, 3,4 кем емес; P2O5, 62 кем емес; K2O, 53 кем емес; SО4, 6,4 кем емес; MgO , 8,3 кем емес;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Хлопчатник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N, 70 кем емес; P2O5, 90 кем емес; K2O, 80; кем емес SО4, 14 кем емес;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12:52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Жапырақтық ФЕРТИКА маркалы 18-18-18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S-1,8, B-0,03, Cu-0,01, Fe-0,1, Mn-0,1, Mo-0,003,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Жапырақтық СТАРТ (өсіруді бастауға арналған)13-40-13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S-0,02, B-0,015, Cu-0,03, Fe-0,08, Mn-0,08, Mo-0,03,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Жапырақтық ФЕРТИКА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4-13-36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S-7,7, B-0,02, Cu-0,01, Fe-0,1, Mn-0,1, Mo-0,002,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"Эластико" маркалы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34-тен кем емес; К2О, 76-дан кем емес; Fe 5,0; Zn 5,0; белсенді органикалық заттар-300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Сера (S) - 0, Fe - 0, Бор (B) - 0, Mo - 0, Cu - 0,1, Zn - 0,1, Mn - 0,1, Mg - 0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— 15, Фосфор (P2O5) - 5, Калий (К2О) — 23 Cepa (S) — 9,7, Fe - 0,2, Бор (В) — 0,05, Мо — 0, Си— 0,3, Zn— 0,3, Mn — 0,3, Mg — 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(N)— 18, Фосфор (P2O5) - 18, Калий (К2О)— 18, Cepa (S) — 1,7, Fe - 0,1, Бор (В)— 0,1, Мо— 1,5, Си — 0,4, Zп — 0,4,Мn — 0,4, Mg —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— 3, Фосфор (P2O5) - 11, Калий (К2О)— 26 Cepa (S) — 12,5, Fe - 0,25, Бор (В) — 0,1, Мо — 0, Си — 0,55, Zn — 0,55, Mn — 0,5, Mg — 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Азотфосфат күрделі азот-фофорлы тыңайтқыш АЗОТОФОСФАТ 33:3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"Биобарс-М" микроэлементтері бар кешенді-аралас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-2-10 %; фосфор (P2O5) - 1,0-3,5 %; калий (K2O) -2-10 %: жалпы күкірт (S) - 0,65-2,0 %; микроэлементтер, %: бор (В) - 0,10; темір (Fе2О3) - 0,15; кобальт (Со) - 0,02; марганец (Mn) - 0,15; мыс (Cu) - 0,10; молибден (Мо) - 0,01;мырыш (Zn) - 0,10)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сұйық тыңайтқыштар (ЖКУ) 11:37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арналған Фосфогипс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SOLUMOP®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калий хлориді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бос аминқышқылдарының массалық үлесі 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калий хлориді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бос аминқышқылдарының массалық үлесі-0,125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K2O-19, CaO-9,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органикалық азот-2,2%, органикалық заттар (аминқышқылдары мен витаминдер)-15%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Ammonium Nitrate 18% Liquid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6,3%, суда еритін бор (B)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Nitro 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10 %, Аминқышқылдары31,6%, Фульвоқышқылдар7,9%, Гумин қышқылдар,2%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азот-15%, фосфор-10%, калий-14%, кальций-12%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8; фосфор 56; калий 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Бос аминқышқылдары 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Бос аминқышқылдары -5,76 % w/v, органикалық заттар + стимуляторлар-13,40 %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- 17,16 % w/v; N - 6,00 % w/v; CaO - 4.09 % w/v; B - 0.26 % w/v; SO₃ - 2.31 % w/v; MgO - 0.29 % w/v; органикалық заттар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w/v; P2O2-14,24% w/v; K2O-3,88% w/v; MgO-0.38% w/v; B-0,14% w/v; Mn-0,97% w/v; Zn-0,67% w/v; Бос аминқышқылдары - 10,61 %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Бос аминқышқылдары 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Forcrop-K35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-11,55%w/v, N-3,46%w/v, K2O-1,96%w/v, B-1,15%w/v, Mo-0,11%w/v, балдырлар сығындысы-9,47%w/v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Бактериялық штаммдар қоспасы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Бактериялық штаммдар қоспасы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монокалийфосфат- 95%-дан астам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Monoammonium Phosphate (MAP) Horticultural Grade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P2O5-61%, N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сульфаты&gt;99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еркін аминқышқылдар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органикалық азот-8,2% ,органикалық заттар (аминқышқылдарының қоспасы) 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BOR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B-10,0385%, Теңіз балдырларының сығындысы-3,6000%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CALCIUM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CaO-16,4%, Теңіз балдырларының сығындысы -0,9000%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PROTECT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NH2-3%, P2O5-26,9%, K2O-17,9%, B-0,0100%, Cu-0,0184%, Mn-0,0188%, Mo-0,0008%, Zn-0,0184%, органикалық заттар-1%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органикалық азот-0,6%, P2O5-5,1%, K2O-3,2%, SO3-1,6%, Zn-0,1013%, органикалық заттар(сулы ерітіндідегі аминқышқылдары мен дәрумендер қоспасы)-20%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SILICON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NH2-3,9%, K2O-10,1%, SiO2-16,8%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NH2-4,9%, P2O5-18,9%, K2O-4,9%, B-0,0130%, Cu-0,0189%, Mn-0,0242%, Mo-0,0082%, Zn-0,0257%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Формулалары: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Формулалары: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Формулалары: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Формулалары: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Формулалары: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Формулалары: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Формулалары: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Формулалары: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Формулалары: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еркін аминқышқылдары-5,76 %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колония/мл, Trichoderma &gt;1*10^8 спора/мл, бактериялар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колония/мл, Trichoderma &gt;2*10^7 спора/мл, бактериялар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колония/мл, Trichoderma &gt;1*10^7 спора/мл бактериялар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аминқышқылдар-766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Үштік суперфосфат 20,5-5, Карбамид 20-30, Аммоний сульфаты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Үштік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P2O5-15,5%, Mo-15,5%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"Silver Mix" 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(Ag)-0,3±0,1; Азот (N)-0,46±0,1; Бор (B)-0,33±0,1; Мыс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"ВИТАНОЛЛ" N маркалы сұйық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N-26. SO3-9. Mg-0.05. B-0.03. CU-0.03. Mn-0.03.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"ВИТАНОЛЛ" РК маркалы сұйық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K2O-18, SO3-0.05, Mg-0.05, B-0.03, Cu-0.03, Mn-0.03,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"PlantoBor" сұйық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– 10,5%-дан кем емес, Азот – 3,5%-дан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"ВИТАНОЛЛ" NP маркалы сұйық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P2O5-27, SO3-0,05, Mg-0,05, В-0,03, Cu-0,03, Mn-0,03,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 КАС+S" сұйық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 КАС+S" сұйық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 КАС+S" сұйық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коллоидты күміс 500 мг/л+полигексаметиленбигуанид гидрохлориді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сусыз аммиак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сусыз аммиак МЕМСТ 6221-90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маркалы сұйытылған сусыз аммиак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"BORON" сұйық бор тыңатқышы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