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c830" w14:textId="fe8c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облысында құқық бұзушылық профилактикасына қатысатын азаматтарды көтермелеудiң түрлерi мен тәртiбiн, сондай-ақ оларға ақшалай сыйақының мөлшерiн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2026 жылғы 20 наурыздағы № 52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туралы", "Құқық бұзушылық профилактикасы туралы" Қазақстан Республикасының заңдарына сәйкес Маңғыстау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Маңғыстау облысында құқық бұзушылық профилактикасына қатысатын азаматтарды көтермелеудің түрлері мен тәртібі, сондай-ақ оларға ақшалай сыйақы мөлшері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Маңғыстау облысы әкімдігінің 2019 жылғы 9 шілдедегі </w:t>
      </w:r>
      <w:r>
        <w:rPr>
          <w:rFonts w:ascii="Times New Roman"/>
          <w:b w:val="false"/>
          <w:i w:val="false"/>
          <w:color w:val="000000"/>
          <w:sz w:val="28"/>
        </w:rPr>
        <w:t>№134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облысының аумағында қоғамдық тәртiптi қамтамасыз етуге қатысатын азаматтарды көтермелеудiң түрлерi мен тәртiбiн, сондай-ақ оларға ақшалай сыйақының мөлшерiн айқындау туралы" (Маңғыстау облысы Әділет департаментінде 2019 жылғы 11 шілдеде № 3947 болып тіркелген, 2019 жылғы 19 шілдеде Қазақстан Республикасының нормативтік құқықтық актілерінің эталондық бақылау банкінде жарияланған) қаулысының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"Маңғыстау облысы әкімінің аппараты" мемлекеттік мекемесі осы қаулыдан туындайтын шараларды қабылдасын.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Маңғыстау облысы әкімінің жетекшілік ететін орынбасарына жүктелсін.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"___"__________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№____ қаулысына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облысында құқық бұзушылық профилактикасына қатысатын азаматтарды көтермелеудiң түрлерi мен тәртiбi, сондай-ақ оларға ақшалай сыйақы мөлшерi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Көтермелеудің түрлері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Құқық бұзушылық профилактикасына қатысатын азаматтарды көтермелеудің түрлері: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алғыс жариялау;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грамотамен наградтау;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ақшалай сыйақы төлеу;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білім беру және біліктілікті арттыру бағдарламалары бойынша оқуға жіберу;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ұйымға, кәсіпорынға көтермелеу туралы ұсынулар жіберу;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құқық бұзушылық профилактикасына елеулі үлес қосқан адамдар үшін мемлекеттік наградамен және құрметті атақпен наградтау туралы ұсыныстар енгізу;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құқық бұзушылық профилактикасына қатысатын азаматтарды көтермелеудің өзге де түрлері.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Көтермелеудің тәртібі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Құқық бұзушылық профилактикасына қатысатын азаматтарды көтермелеу мәселелері Ақтау, Жаңаөзен қалалары мен облыс аудандарының әкімдіктерінде құрылған құқық бұзушылық профилактикасына қатысатын азаматтарды көтермелеу жөніндегі комиссия отырыстарында қаралады.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заңнамада белгіленген тәртіппен жергілікті атқарушы органдарда қоғамдық көмекші ретінде тіркелмеген азаматтарды да көтермелеуге құқылы, егер олар құқық бұзушылықтың алдын алуға, жолын кесуге немесе ашуға ықпал еткен болса.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қабылдаған шешімге сәйкес Маңғыстау облысының полиция департаменті бастығының бұйрығы құқық бұзушылық профилактикасына қатысатын азаматтарды көтермелеу үшін негіз болып табылады.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Құқық бұзушылық профилактикасына елеулі үлес қосқан адамдарды мемлекеттік наградамен және құрметті атақпен наградтау үшін комиссия шешімі негізінде Маңғыстау облысының полиция департаментінің бастығы Қазақстан Республикасының Ішкі істер министрлігіне тиісті ұсыну жолдайды.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Ақшалай сыйақы мөлшері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Құқық бұзушылық профилактикасына қатысатын азаматтарды көтермелеу үшін ақшалай сыйақы мөлшерін комиссия белгілейді және айлық есептік көрсеткіштің 10 еселенген мөлшерінен аспайды.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Ақшалай сыйақыны төлеуді Маңғыстау облысының полиция департаменті облыстық бюджет қаражаты есебінен жүргізеді.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Көтермелеулерді төлеуге арналған қаражат Маңғыстау облысының полиция департаментінің шығыстар құрамында көзделеді.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