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a7bf8" w14:textId="44a7bf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"Қызылсай" мемлекеттік өңірлік табиғи паркі" коммуналдық мемлекеттік мекемесі көрсететін қызметтер үшін тарифтер мөлшерін бекіту туралы" Маңғыстау облысы әкімдігінің 2021 жылғы 4 қазандағы № 239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әкімдігінің 2026 жылғы 3 ақпандағы № 7 қаулысы. Күші жойылды - Маңғыстау облысы әкімдігінің 2026 жылғы 20 шілдедегі № 112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Маңғыстау облысы әкімдігінің 20.07.2026 № 112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Маңғыстау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"Қызылсай" мемлекеттік өңірлік табиғи паркі" коммуналдық мемлекеттік мекемесі көрсететін қызметтер үшін тарифтер мөлшерін бекіту туралы" Маңғыстау облысының әкімдігінің 2021 жылғы 4 қазандағы </w:t>
      </w:r>
      <w:r>
        <w:rPr>
          <w:rFonts w:ascii="Times New Roman"/>
          <w:b w:val="false"/>
          <w:i w:val="false"/>
          <w:color w:val="000000"/>
          <w:sz w:val="28"/>
        </w:rPr>
        <w:t>№ 239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қаулысына (нормативтік құқықтық актілерді мемлекеттік тіркеу Тізілімінде № 24738 болып тіркелген) келесідей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 оның алғашқы ресми жарияланған күнінен кейін күнтізбелік он күн өткен соң қолданысқа енгізіледі.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Маңғыстау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Қилыбай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Маңғыстау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" ___ " 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 қаулысына қосымша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"Қызылсай" мемлекеттік өңірлік табиғи паркі" коммуналдық мемлекеттік мекемесі көрсететін қызметтер үшін тарифтер мөлшері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 уақыты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Тарифтер мөлшері (теңге)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Экскурсия ұйымдастырушы қызметін ұсыну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топ (20 адамға дейін)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тәулік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Жолсерік қызметін ұсыну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топ (20 адамға дейін)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тәулік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(Газель NEXT) қызметін ұсыну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бірлік (16 адамға дейін)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тәулік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Туристік құрал-жабдықтар ұсыну: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Туристік шатырды ұсыну;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Жатын қапшықты ұсыну;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Вагон-үйшікті ұсыну (6 адамға)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бірлік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бірлік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бірлік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тәулік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тәулік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тәулік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тұрақтарын ұсыну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бірлік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тәулік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