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ad28fea" w14:textId="ad28fe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Маңғыстау облысы әкімдігінің 2024 жылғы 24 қыркүйектегі № 195 "Маңғыстау облысы бойынша тарих және мәдениет ескерткіштерінің қорғау аймақтарының, құрылыс салуды реттеу аймақтарының және қорғалатын табиғи ландшафт аймақтарының шекараларын бекіту туралы" қаулысына өзгерістер енгізу туралы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Маңғыстау облысы әкімдігінің 2026 жылғы 5 қаңтардағы № 6 қаулысы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>
      Маңғыстау облысының әкімдігі ҚАУЛЫ ЕТЕДІ: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Маңғыстау облысы әкімдігінің 2024 жылғы 24 қыркүйектегі </w:t>
      </w:r>
      <w:r>
        <w:rPr>
          <w:rFonts w:ascii="Times New Roman"/>
          <w:b w:val="false"/>
          <w:i w:val="false"/>
          <w:color w:val="000000"/>
          <w:sz w:val="28"/>
        </w:rPr>
        <w:t>№195</w:t>
      </w:r>
      <w:r>
        <w:rPr>
          <w:rFonts w:ascii="Times New Roman"/>
          <w:b w:val="false"/>
          <w:i w:val="false"/>
          <w:color w:val="000000"/>
          <w:sz w:val="28"/>
        </w:rPr>
        <w:t xml:space="preserve"> "Маңғыстау облысы бойынша тарих және мәдениет ескерткіштерінің қорғау аймақтарының, құрылыс салуды реттеу аймақтарының және қорғалатын табиғи ландшафт аймақтарының шекараларын бекіту туралы" қаулысына (нормативтік құқықтық актілерді мемлекеттік тіркеу Тізілімінде № 201037 болып тіркелген) келесідей өзгерістер енгізілсін: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көрсетілген қаулыға </w:t>
      </w:r>
      <w:r>
        <w:rPr>
          <w:rFonts w:ascii="Times New Roman"/>
          <w:b w:val="false"/>
          <w:i w:val="false"/>
          <w:color w:val="000000"/>
          <w:sz w:val="28"/>
        </w:rPr>
        <w:t xml:space="preserve">1, 2, 3, 4, 5 қосымшалар </w:t>
      </w:r>
      <w:r>
        <w:rPr>
          <w:rFonts w:ascii="Times New Roman"/>
          <w:b w:val="false"/>
          <w:i w:val="false"/>
          <w:color w:val="000000"/>
          <w:sz w:val="28"/>
        </w:rPr>
        <w:t xml:space="preserve"> осы қаулыға </w:t>
      </w:r>
      <w:r>
        <w:rPr>
          <w:rFonts w:ascii="Times New Roman"/>
          <w:b w:val="false"/>
          <w:i w:val="false"/>
          <w:color w:val="000000"/>
          <w:sz w:val="28"/>
        </w:rPr>
        <w:t xml:space="preserve">1, 2, 3, 4, 5 қосымшаларға </w:t>
      </w:r>
      <w:r>
        <w:rPr>
          <w:rFonts w:ascii="Times New Roman"/>
          <w:b w:val="false"/>
          <w:i w:val="false"/>
          <w:color w:val="000000"/>
          <w:sz w:val="28"/>
        </w:rPr>
        <w:t xml:space="preserve"> сәйкес жаңа редакцияда жазылсын.</w:t>
      </w:r>
    </w:p>
    <w:bookmarkEnd w:id="2"/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Осы қаулының орындалуын бақылау Маңғыстау облысы әкімінің жетекшілік ететін орынбасарына жүктелсін. </w:t>
      </w:r>
    </w:p>
    <w:bookmarkEnd w:id="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Осы қаулы оның алғашқы ресми жарияланған күнінен кейін күнтізбелік он күн өткен соң қолданысқа енгізіледі.</w:t>
      </w:r>
    </w:p>
    <w:bookmarkEnd w:id="4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Маңғыстау облысының әкімі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 Қилыбай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Маңғыстау облысы әкімдігінің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 жылғы "___" ___________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№_____ қаулысына 1 қосымша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Маңғыстау облысы әкімдігінің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2024 жылғы 24 қыркүйектегі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№195 қаулысына 1 қосымша</w:t>
            </w:r>
          </w:p>
        </w:tc>
      </w:tr>
    </w:tbl>
    <w:bookmarkStart w:name="z12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Маңғыстау облысының Қарақия ауданында орналасқан тарих және мәдениет ескерткішінің қорғау аймағының, құрылыс салуды реттеу аймағының және қорғалатын табиғи ландшафт аймағының шекаралары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атауы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түрі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орналасқан жері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Қорғау аймағының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Құрылыс салуды реттеу аймағының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Қорғалатын табиғи ландшафт аймағының алаңы,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Оғыланды некрополі, X – 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 ауылынан солтүстік-шығысқа қарай 95 шақырымда орналасқан Оғыланды жерінде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1,75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Оғланды жеріндегі Бекет ата жерасты мешіті, ХVIII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 ауылынан солтүстік-шығысқа қарай 95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21,53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33,2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Шопан ата жерасты мешіті және қорымы (1661 бірлік), Х-ХIХ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ансамбльдер мен кешендер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 ауылынан солтүстік-батысқа қарай 20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Әліке-Қанай некрополі, ХІХ ғасырдың аяғы -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ауылынан шығысқа қарай 83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0,038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0,626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Балуанияз некрополі, ХVIII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 ауылдық округінің Аққұдық елді мекенінен солтүстік-шығысқа қарай 60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0,908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1,167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1,426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Бармақ некрополі, XIV - XVI ғасырлар және XVIII ғасырдың аяғы -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Төлеп ауылынан оңтүстікке қарай 76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0,522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0,721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1,002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1,283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Дауысты-Дүкен некрополі, XVIII ғасыр - ХХ ғасырдың 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ауылынан солтүстік-шығысқа қарай 85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0,549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0,721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1,012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1,304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Көкесем некрополі, ХIV - ХVIII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 ауылдық округінің Аққұдық елді мекенінен солтүстік-шығысқа қарай 70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2,892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1,445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1,699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1,954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Орыс некрополі, XVIII ғасырдың аяғы - XX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ауылынан шығысқа қарай 98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0,618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0,895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1,171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Ұлы Кіндікті (Үлкенқұдық) діни-қабірлеу кешені, б.д.д. ІІ мыңжылдықтың ортасы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Сенек ауылынан солтүстікке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0,637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1,654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2,672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Ұлы Қырғын некрополі, ХIХ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Қызылсай ауылынан солтүстік-шығысқа қарай 94 шақырымда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1,406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1,407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1,692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Ескертпе: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Аббревиатураның толық жазылуы: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16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"Оғыланды некрополі, X - 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7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7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"Оғланды жеріндегі Бекет ата жерасты мешіті", ХVIII ғасыр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7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"Шопан ата жерасты мешіті және қорымы", Х-ХIХ ғасырлар;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6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6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"Әліке-Қанай некрополі, ХІХ ғасырдың аяғы - ХХ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6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"Балуанияз некрополі, ХVIII - 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"Бармақ некрополі, XIV - XVI ғасырлар және XVIII ғасырдың аяғы - ХХ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"Дауысты-Дүкен некрополі, XVIII ғасыр - ХХ ғасырдың 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артасы</w:t>
      </w:r>
    </w:p>
    <w:bookmarkEnd w:id="1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3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"Көкесем некрополі, ХIV - ХVIII - 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"Орыс некрополі, XVIII ғасырдың аяғы - XX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5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"Ұлы Кіндікті (Үлкенқұдық) діни-қабірлеу кешені, б.д.д. ІІ мыңжылдықтың ортасы"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"Ұлы Қырғын некрополі, ХIХ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4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Маңғыстау облысы әкімдігінің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 жылғы "___" ______________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№_____ қаулысына 2 қосымша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Маңғыстау облысы әкімдігінің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қыркүйектегі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№195 қаулысына 2 қосымша</w:t>
            </w:r>
          </w:p>
        </w:tc>
      </w:tr>
    </w:tbl>
    <w:bookmarkStart w:name="z33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Маңғыстау облысының Маңғыстау ауданында орналасқан тарих және мәдениет ескерткіштерінің қорғау аймақтарының, құрылыс салуды реттеу аймақтарының және қорғалатын табиғи ландшафт аймақтарының шекаралары</w:t>
      </w:r>
    </w:p>
    <w:bookmarkEnd w:id="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атауы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түрі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орналасқан жері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Құрылыс салуды реттеу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Қорғалатын табиғи ландшафт аймағының алаңы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Құлбарақ некрополі,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XVIII-XIX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Тиген елді мекенінен оңтүстік-шығысқа қарай 6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14 493,40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17 119,49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19 499,07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Құнан некрополі,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XV-XX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Жыңғылды ауылы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20 232,15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22 867,05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25 328,85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Мыңкісі некрополі, XVII-XX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Ақшымырау ауылынан шығысқа қарай 25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0,066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16 064,80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18 611,42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21 085,12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Тобықты жеріндегі Бекет-ата жерасты мешіті, XVIII-XIX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Тиген елді мекенінен солтүстік-шығысқа қарай 37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371,48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596,13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749,32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Үшкөз-Мейрам некрополі, XIV-XХ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ауылының батыс шетінде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12 486,88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14 993,15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17 391,66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Бекбаулы ата некрополі, XVI-XVII ғасырлар және XVIII-XIX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Жыңғылды ауылынан солтүстік-батысқа қарай 14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19 610,40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22 250,43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24 771,77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Ақжігіт күмбезтамы, XVIII-XIX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Шайыр ауылынан солтүстік-шығысқа қарай 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Қаракісі некрополі, XVIII ғасыр-ХХ ғасырдың 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ауылынан оңтүстікке қарай 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Өтес некрополі, XIV-XVI ғасырлар және XVIII-XX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ауылының оңтүстік шетінде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Шілкөз-Мейрам некрополі, XVI-XX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ауылынан солтүстікке қарай 15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Алтынқазған діни-жерлеу кешені, III-IV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Таушық ауылынан шығысқа қарай 21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25,5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Қызылқала қалашығы, Ақмыш шатқалы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X–XVII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ауылынан солтүстік-батысқа қарай 20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Шақпақ ата жерасты мешіті және қорымы (57 бірлік), IХ-Х ғасырлар, XIV-XIX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ансамбльдер мен кешендер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Таушық ауылынан солтүстік-батысқа қарай 30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Қараман ата жерасты мешіті және қорымы (470 бірлік), ХIII-ХIХ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ансамбльдер мен кешендер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ауылынан оңтүстік-батысқа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Ешкіқырған некрополі, XVI-XX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Сайөтес ауылдық округінің Сайөтес ауылынан солтүстік-шығысқа қарай 25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Көккүмбет күмбезтамы, ХIV ғасырдың ІІ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Тұщықұдық ауылынан шығысқа қарай 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0,136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Айғырлы - 1 қорымы, орта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Таушық ауылынан оңтүстік-батысқа қарай 17,5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1,733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2,759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Ауызорпа некрополі, XV - 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Тиген елді мекеніненсолтүстік-шығысқа қарай 17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1,623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Кәді некрополі, XIV - 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Тиген елді мекенінен солтүстік-шығысқа қарай 37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0,615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0,921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1,227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Қалнияз некрополі, XIX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ауылынан оңтүстік-батысқа қарай 31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0,637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1,004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Құлмамбет некрополі, XVI - XVII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Шетпе ауылынан солтүстік-батысқа қарай 12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1,897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Қызан некрополі, XVI - 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Қызан ауылынан шығысқа қарай 2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7,374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2,296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2,599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2,701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Қырықкез некрополі, XVIII - 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Шайыр ауылдық округінің Тиген елді мекенінен солтүстік-шығысқа қарай 12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0,789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1,379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Ескертпе: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аббревиатуралардың толық жазылуы: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шаршы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38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"Құлбарақ некрополі, XVIII - 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3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39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"Құнан некрополі, XV-XX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1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79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"Мыңкісі некрополі, XVII-XX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40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"Тобықты жеріндегі Бекет-ата жерасты мешіті, XVIII-XIX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3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41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"Үшкөз-Мейрам некрополі, XIV-XХ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96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6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42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"Бекбаулы ата некрополі, XVI-XVII ғасырлар және XVIII-XIX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0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43" w:id="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"Ақжігіт күмбезтамы, XVIII-XIX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7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"Қаракісі некрополі, XVIII ғасыр-ХХ ғасырдың 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3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"Өтес некрополі, XIV-XVI ғасырлар және XVIII-XX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8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"Шілкөз-Мейрам некрополі, XVI-XX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0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"Алтынқазған діни-жерлеу кешені, III-IV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8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"Қызылқала қалашығы, Ақмыш шатқалы, X-XVII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44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"Шақпақ ата жерасты мешіті және қорымы" IХ-Х ғасырлар, XIV-XIX ғасырлар;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2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9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"Қараман ата жерасты мешіті және қорымы" ХIII-ХIХ ғасырлар;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0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"Ешкіқырған некрополі, XVI-XX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6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"Көккүмбет күмбезтамы, ХIV ғасырдың ІІ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9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9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"Айғырлы - 1 қорымы, орта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1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"Ауызорпа некрополі, XV - 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"Кәді некрополі, XIV - XX ғасырлар" тарих және мәдениет ескерткішінің қорғау аймағының, құрылыс салуды реттеу аймағының және қорғалатын табиғат ландшафт аймағының шекараларының картасы</w:t>
      </w:r>
    </w:p>
    <w:bookmarkEnd w:id="3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9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"Қалнияз некрополі, XIX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9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"Құлмамбет некрополі, XVI - XVII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"Қызан некрополі, XVI - 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0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"Қырықкез некрополі, XVIII - XIX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3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Маңғыстау облысы әкімдігінің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 жылғы "___" ______________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№_____ қаулысына 3 қосымша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Маңғыстау облысы әкімдігінің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2024 жылғы 24 қыркүйектегі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№195 қаулысына 3 қосымша</w:t>
            </w:r>
          </w:p>
        </w:tc>
      </w:tr>
    </w:tbl>
    <w:bookmarkStart w:name="z66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Маңғыстау облысының Мұнайлы ауданында орналасқан тарих және мәдениет ескерткіштерінің қорғау аймақтарының, құрылыс салуды реттеу аймақтарының және қорғалатын табиғи ландшафт аймақтарының шекаралары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атауы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түрі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орналасқан жері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Құрылыс салуды реттеу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Қорғалатын табиғи ландшафт аймағының алаңы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Бердібек некрополі, XVIII ғасыр-XX ғасырдың 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Ақтау қаласынан солтүстік-шығысқа қарай 19,5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36 695,79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39 435,99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41 792,78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 некрополі,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солтүстікке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Бегеш некрополі, ХII-ХIХ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солтүстікке қарай 25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Жамбауыл некрополі, ХVII-ХIХ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солтүстікке қарай 30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Қатем (Хатам-ишан) некрополі, Х-ХIХ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солтүстікке қарай 15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Жұлдыз күмбезтамы, XVIII ғасырдың ІІ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 ауылынан оңтүстік-шығысқа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0,118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Бектемір - баба некрополі, ХIХ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Құрық ауылынан солтүстік-батысқа қарай 45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0,661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1,342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1,631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Бөрілген некрополі, XVII - 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солтүстік-шығысқа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1,197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1,518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Жаукен некрополі, XII - XIX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Баянды ауылынан солтүстік-шығысқа қарай 30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0,014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0,548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0,845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Өзбек некрополі, XIX - XX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Баянды ауылынан солтүстікке 20 шақырымда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1,181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Шектібай некрополі, ХIII ғасыр -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Құрық ауылынан солтүстік-батысқа қарай 10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0,237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0,557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0,878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Ескертпе: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аббревиатуралардың толық жазылуы: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шаршы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71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"Бердібек некрополі, XVIII ғасыр-XX ғасырдың 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4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07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Қорғау аймағы Құрылыс салуды реттеу аймағыҚорғалатын табиғи ландшафт аймағы</w:t>
      </w:r>
    </w:p>
    <w:bookmarkStart w:name="z72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"Нұрмағанбет некрополі, ХХ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4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0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3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"Бегеш некрополі, ХII-ХIХ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4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4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"Жамбауыл некрополі, ХVII-ХIХ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4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3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"Қатем (Хатам-ишан) некрополі, Х-ХIХ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4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5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6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"Жұлдыз күмбезтамы, XVIII ғасырдың ІІ жартысы"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4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"Бектемір - баба некрополі, ХIХ - ХХ ғасырлар"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4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1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"Бөрілген некрополі, XVII - XX ғасырлар"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4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7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9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"Жаукен некрополі, XII - XIX ғасырлар"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4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7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0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"Өзбек некрополі, XIX - XX ғасырлар"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5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1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"Шектібай некрополі, ХIII ғасыр - ХХ ғасырдың басы" тарих және мәдениет ескерткішінің қорғау аймағының, құрылыс салуды реттеу аймағының және қорғалатын табиғаи ландшафт аймағының шекараларының картасы</w:t>
      </w:r>
    </w:p>
    <w:bookmarkEnd w:id="5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3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Маңғыстау облысы әкімдігінің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2025 жылғы "___" ___________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№_____ қаулысына 4 қосымша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Маңғыстау облысы әкімдігінің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2024 жылғы 24 қыркүйектегі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№195 қаулысына 4 қосымша</w:t>
            </w:r>
          </w:p>
        </w:tc>
      </w:tr>
    </w:tbl>
    <w:bookmarkStart w:name="z88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Маңғыстау облысының Түпқараған ауданында орналасқан тарих және мәдениет ескерткіштерінің қорғау аймақтарының, құрылыс салуды реттеу аймақтарының және қорғалатын табиғи ландшафт аймақтарының шекаралары</w:t>
      </w:r>
    </w:p>
    <w:bookmarkEnd w:id="5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атауы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түрі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орналасқан жері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Құрылыс салуды реттеу аймағының алаңы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Қорғалатын табиғи ландшафт аймағының алаңы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Есмамбет некрополі, ХVII-ХIХ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Ақтау қаласынан солтүстік-батысқа қарай 25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10 881,76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13 377,54 м2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15 869,36 м2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Кетікқала қонысы, XIV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800 метрде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Қарағашты-әулие некрополі, Х–ХIХ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47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Қалипан некрополі, Х–ХIХ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Ақшұқыр ауылынан солтүстік-батысқа қарай 11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Кенті - баба некрополі, Х–ХVI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солтүстік-шығысқа қарай 55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Сұлтан-үпі жерасты мешіті, некрополі және шатқалы, Х-ХIХ ғасырлар, энеолит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солтүстік-шығысқа қарай 57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 некрополі, ХVI - 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23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Үштам некрополі, Х-ХVI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солтүстік-шығысқа қарай 55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Ақшора некрополі, ХVI-ХХ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40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Жалғыз там (Белторан) некрополі, ХІІ-ХIХ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45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Жылқыбай некрополі, ХVII-ХIХ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Ақшұқыр ауылынан солтүстік-батысқа қарай 40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Қайдауыл (Айымбет) некрополі, ХVIII-ХIХ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Ақшұқыр ауылынан солтүстік-батысқа қарай 43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Қалың-Арбат некрополі, Х–ХIХ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Ақшұқыр ауылынан солтүстік-батысқа қарай 18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Қошқар-ата некрополі, IХ-ХХ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Ақтау қаласынан солтүстік-батысқа қарай 17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0,98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Мая некрополі, ХIV–ХIХ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36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 некрополі, ХVII-ХIХ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Таушық ауылынан оңтүстік-батысқа қарай 20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1,33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Абылғазы күмбезтамы, ХIХ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оңтүстікке қарай 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0,073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0,177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0,281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Жоғарғы Түпқараған маягі, 1851 жыл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 солтүстікке қарай 10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0,341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1,699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1,954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Қаңға-баба некрополі, ХІ - 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25 км шығыс бағытта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1,671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1,154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1,436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1,718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Қаракөз күмбезтамы, ХV - ХVІІ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25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0,027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0,052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0,077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Қарақабақ қалашығы, ІІІ ғасыр - VI ғасырдың басы және ІХ - 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Таушық ауылынан солтүстік-шығысқа қарай 17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0,186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1,522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2,806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4,086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Қосым некрополі, ХVII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шығысқа қарай 9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0,484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0,685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0,976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1,268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Төменгі Түпқараған маягі, 1851 жыл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Баутино ауылының шығыс шетінде, Түпқараған шығанағының оңтүстік жағалауында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0,022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0,500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1,160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1,819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Ұзын-там (Қара-там) некрополі, ХII - 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Форт-Шевченко қаласынан солтүстік-батысқа қарай 17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0,451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0,705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1,032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1,358 га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Ескертпе: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аббревиатуралардың толық жазылуы: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м2 – шаршы метр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93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"Есмамбет некрополі, ХVII - 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4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Қорғау аймағы Құрылыс салуды реттеу аймағы Қорғалатын табиғи ландшафт аймағы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Қорғау аймағы Құрылыс салуды реттеу аймағы Қорғалатын табиғи ландшафт аймағы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Қорғау аймағы Құрылыс салуды реттеу аймағы Қорғалатын табиғи ландшафт аймағы </w:t>
      </w:r>
    </w:p>
    <w:bookmarkStart w:name="z94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"Кетікқала қонысы, XIV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1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"Қарағашты-әулие некрополі, Х-ХIХ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5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"Қалипан некрополі, Х–ХIХ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7" w:id="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"Кенті-баба некрополі, Х-ХVI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8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1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"Сұлтан-үпі жерасты мешіті, некрополі және шатқалы, Х-ХIХ ғасырлар, энеолит"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4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"Сағындық некрополі, ХVI-ХIХ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"Сағындық некрополі, ХVI-ХIХ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24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"Үштам некрополі, Х-ХVI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"Үштам некрополі, Х-ХVI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"Үштам некрополі, Х-ХVI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9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"Үштам некрополі, Х-ХVI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 Қорғау аймағы Құрылыс салуды реттеу аймағы Қорғалатын табиғи ландшафт аймағы</w:t>
      </w:r>
    </w:p>
    <w:bookmarkStart w:name="z98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"Ақшора некрополі, ХVI-ХХ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9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"Жалғыз там (Белторан) некрополі, ХІІ-ХIХ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5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"Жылқыбай некрополі, ХVII-ХIХ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"Қайдауыл (Айымбет) некрополі, ХVIII-ХIХ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" w:id="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"Қалың-Арбат некрополі, Х–ХIХ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1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3" w:id="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"Қошқар-ата некрополі, IХ-ХХ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4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"Мая некрополі, ХIV–ХIХ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" w:id="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"Шат некрополі, ХVII-ХIХ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18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2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"Абылғазы күмбезтамы, ХIХ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Start w:name="z106" w:id="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"Жоғарғы Түпқараған маягі, 1851 жыл" тарих және мәдениет ескерткішінің қорғау аймағының, құрылыс салуды реттеу аймағының және қорғалатын табиғи ландшафт аймағы шекараларының картасы</w:t>
      </w:r>
    </w:p>
    <w:bookmarkEnd w:id="6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31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" w:id="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"Қаңға-баба некрополі, ХІ - ХIХ ғасырлар" тарих және мәдениет ескерткішінің қорғау аймағының, құрылыс салуды реттеу аймағының және қорғалатын табиғи ландшафт аймағы шекараларының картасы</w:t>
      </w:r>
    </w:p>
    <w:bookmarkEnd w:id="6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1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" w:id="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"Қаракөз күмбезтамы, ХV - ХVІІ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6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9" w:id="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"Қарақабақ қалашығы, ІІІ ғасыр - VI ғасырдың басы және ІХ - Х ғасырлар" тарих және мәдениет ескерткішінің қорғау аймағының, құрылыс салуды реттеу аймағының және қорғалатын табиғи ландшафт аймағы шекараларының картасы</w:t>
      </w:r>
    </w:p>
    <w:bookmarkEnd w:id="6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91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0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 "Қосым некрополі, ХVII - ХХ ғасырлар" тарих және мәдениет ескерткішінің қорғау аймағының, құрылыс салуды реттеу аймағының және қорғалатын табиғи ландшафт аймағы шекараларының картасы</w:t>
      </w:r>
    </w:p>
    <w:bookmarkEnd w:id="7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1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"Төменгі Түпқараған маягі, 1851 жыл" тарих және мәдениет ескерткішінің қорғау аймағының, құрылыс салуды реттеу аймағының және қорғалатын табиғи ландшафт аймағы шекараларының картасы</w:t>
      </w:r>
    </w:p>
    <w:bookmarkEnd w:id="7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" w:id="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"Ұзын-там (Қара-там) некрополі, ХII - ХIХ ғасырлар" тарих және мәдениет ескерткішінің қорғау аймағының, құрылыс салуды реттеу аймағы мен қорғалатын табиғаиландшафт аймағы шекараларының картасы</w:t>
      </w:r>
    </w:p>
    <w:bookmarkEnd w:id="7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56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Маңғыстау облысы әкімдігінің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2025 жылғы "___" _________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№_____ қаулысына 5 қосымша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Маңғыстау облысы әкімдігінің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2024 жылғы 24 қыркүйектегі 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№195 қаулысына 5 қосымша</w:t>
            </w:r>
          </w:p>
        </w:tc>
      </w:tr>
    </w:tbl>
    <w:bookmarkStart w:name="z119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Маңғыстау облысының Бейнеу ауданында орналасқан тарих және мәдениет ескерткішінің қорғау аймағының, құрылыс салуды реттеу аймағының және қорғалатын табиғи ландшафт аймағының шекаралары</w:t>
      </w:r>
    </w:p>
    <w:bookmarkEnd w:id="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атауы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түрі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орналасқан жері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Тарих және мәдениет ескерткішінің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Қорғау аймағының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Құрылыс салуды реттеу аймағының алаңы, га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Қорғалатын табиғи ландшафт аймағының алаңы, га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Асау некрополі, ХVII-ХVIII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Тұрыш ауылынан оңтүстікке қарай 13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Барақ некрополі, ХVII–ХVIII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Тұрыш ауылынан оңтүстікке қарай 13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0,63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1,01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Құсшы-ата некрополі, ХV-ХIХ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Тұрыш ауылынан оңтүстік-шығысқа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1,82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2,08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Алтықұлаш (Қызылқұлаш) некрополі, ХIХ ғасыр -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Боранқұл ауылдық округінің Боранқұл елді мекенінен оңтүстікке қарай 30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0,330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0,667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1,023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1,380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Амантұрлы некрополі, XIX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Бейнеу ауылынан солтүстік-шығысқа қарай 35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0,387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0,672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0,953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1,234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Асалы күмбезтамы, ХIХ ғасырдың бірінші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Боранқұл ауылдық округінің Боранқұл елді мекенінен солтүстік-шығысқа қарай 58 шақырым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0,099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0,234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0,369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Атақозы некрополі, X - XVIII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Бейнеу ауылынан оңтүстік-батысқа қарай 18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0,262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0,944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1,277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Белдеулі керуен-сарайы, XIV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Тұрыш ауылдық округінің Тұрыш елді мекенінен солтүстік-батысқа қарай 17 шақырым Бесқұдық жерінде орналасқан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0,148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1,179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2,350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3,520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Борқұдық некрополі, ХVI - ХIХ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Бейнеу ауылынан оңтүстік-батысқа қарай 40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2,805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1,511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1,811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2,108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Қалнияз некрополі, XVIII ғасырдың аяғы – ХХ ғасырдың басы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Бейнеу ауылынан солтүстік-шығысқа қарай 24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0,940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1,260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1,581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Қосқұдық керуен-сарайы, XIV ғасыр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археология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Бейнеу ауылынан солтүстік-батысқа қарай 65 шақырым Есетбұлақ жерінде орналасқан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0,217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1,386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2,667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3,948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Қостам некрополі, ХVIII - ХХ ғасырлар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ансамбль мен кешен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 ауылдық округінің Сам елді мекенінен солтүстікке қарай 10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0,400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0,661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0,968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1,276 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Көкетай күмбезтамы, ХIХ ғасырдың бірінші жартысы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 құрылысы және сәулет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Боранқұл ауылдық округінің Боранқұл елді мекенінен солтүстік-шығысқа қарай 50 шақырымда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0,003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0,035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0,074 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0,113 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Ескертпе: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аббревиатураның толық жазылуы: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га – гектар</w:t>
            </w:r>
          </w:p>
        </w:tc>
      </w:tr>
    </w:tbl>
    <w:bookmarkStart w:name="z123" w:id="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"Асау некрополі, ХVII-ХVIII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8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" w:id="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"Барақ некрополі, ХVII–ХVIII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1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1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"Құсшы-ата некрополі, ХV-ХIХ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"Алтықұлаш (Қызылқұлаш) некрополі, ХIХ ғасыр - ХХ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7" w:id="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"Амантұрлы некрополі, XIX - 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8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14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"Асалы күмбезтамы, ХIХ ғасырдың бірінші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7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7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"Атақозы некрополі, X - XVIII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50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" w:id="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"Белдеулі керуен-сарайы, XIV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07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" w:id="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"Борқұдық некрополі, ХVI - ХIХ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0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2" w:id="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"Қалнияз некрополі, XVIII ғасырдың аяғы – ХХ ғасырдың басы"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3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2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3" w:id="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"Қосқұдық керуен-сарайы, XIV ғасыр"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4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7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4" w:id="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"Қостам некрополі, ХVIII - ХХ ғасырлар"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5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3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" w:id="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"Көкетай күмбезтамы, ХIХ ғасырдың бірінші жартысы" тарих және мәдениет ескерткішінің қорғау аймағының, құрылыс салуды реттеу аймағының және қорғалатын табиғи ландшафт аймағының шекараларының картасы</w:t>
      </w:r>
    </w:p>
    <w:bookmarkEnd w:id="8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Қазақстан Республикасы Әділет министрлігінің «Қазақстан Республикасының Заңнама және құқықтық ақпарат институты» ШЖҚ РМК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