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42e0" w14:textId="d2b4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"Тұран ауылдық округінің 2026-2028 жылдарға арналған бюджеті туралы" Шиелі аудандық мәслихатының 2025 жылғы 24 желтоқсандағы № 39/24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2026 жылғы 16 маусымдағы № 47/24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"Тұран ауылдық округінің 2026-2028 жылдарға арналған бюджеті туралы" Шиелі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Тұран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114 697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102 147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118 997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- 4300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4300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