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2480" w14:textId="0c42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"Телікөл ауылдық округінің 2026-2028 жылдарға арналған бюджеті туралы" Шиелі аудандық мәслихатының 2025 жылғы 24 желтоқсандағы № 39/23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2026 жылғы 16 маусымдағы № 47/23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"Телікөл ауылдық округінің 2026-2028 жылдарға арналған бюджеті туралы" Шиелі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Телікөл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80 641 мың теңге, оның ішінде: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77 791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82 001,5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-1 360,5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1 360,5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1 360,5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 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