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3cbe4" w14:textId="ed3cb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"Тартоғай ауылдық округінің 2026-2028 жылдарға арналған бюджеті туралы" Шиелі аудандық мәслихатының 2025 жылғы 24 желтоқсандағы № 39/22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2026 жылғы 16 маусымдағы № 47/22 шешімі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"Тартоғай ауылдық округінің 2026-2028 жылдарға арналған бюджеті туралы" Шиелі аудандық мәслихатының 2025 жылғы 24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39/22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Тартоғай ауылдық округінің 2026-2028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мынадай көлемдерде бекітілсін: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91 698 мың теңге, оның ішінде: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9 370 мың теңге;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82 328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95 648.8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- 3 950,8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3 950,8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- 0;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3950,8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47/22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39/22 шешіміне 1- қосымша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пайдалану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