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c9ef" w14:textId="ff2c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"Бәйгеқұм ауылдық округінің 2026-2028 жылдарға арналған бюджеті туралы" Шиелі аудандық мәслихатының 2025 жылғы 24 желтоқсандағы № 39/6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2026 жылғы 16 маусымдағы № 47/6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"Бәйгеқұм ауылдық округінің 2026-2028 жылдарға арналған бюджеті туралы" Шиелі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Бәйгеқұм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136 863 мың теңге, оның ішінде: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8 727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128 136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141 469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- 4 606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4 606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4 606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жылғы 1 қаңтардан бастап қолданысқа енгізіледі.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Бәйгеқұм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