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1736" w14:textId="eb61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"Ақтоған ауылдық округінің 2026-2028 жылдарға арналған бюджеті туралы" Шиелі аудандық мәслихатының 2025 жылғы 24 желтоқсандағы № 39/4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Ақтоған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–83 659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–6 940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–76 719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–85 660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-2 001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–2 001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қалдықтары– 2 001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 шешіміне 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