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7772" w14:textId="75b7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Төменарық ауылдық округінің 2026-2028 жылдарға арналған бюджеті туралы 2025 жылғы 24 желтоқсандағы № 501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12 тамыздағы № 577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ауданының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197 498,0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30 120,0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307,0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166 916,0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211 714,8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-14 216,8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14 216,8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 төрағасының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Сатылатын жер учаскесі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81 272,4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