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901a" w14:textId="5099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2026-2028 жылдарға арналған бюджеті туралы" Жаңақорған ауданы мәслихатының 2025 жылғы 24 желтоқсандағы № 499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12 тамыздағы № 575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2026-2028 жылдарға арналған бюджеті туралы" Жаңақорған ауданыны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2026- 2028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92 466,0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14 764,0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311,0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77 391,0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96 051,0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-3 585,0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3 585,0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