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254c" w14:textId="2b7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Қыраш ауылдық округінің 2026-2028 жылдарға арналған бюджеті туралы 2025 жылғы 24 желтоқсандағы № 493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571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"Қыраш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ауданыны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Қыраш ауылдық округінің 2026- 2028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118 481,0 мың теңге;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10 064,0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108 277,0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118 481,0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шкшімнің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