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4b18" w14:textId="a914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"Талап ауылдық округінің 2026-2028 жылдарға арналған бюджеті туралы" Жаңақорған ауданы мәслихатының 2025 жылғы 24 желтоқсандағы № 500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2026 жылғы 15 сәуірдегі № 537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"Талап ауылдық округінің 2026 - 2028 жылдарға арналған бюджеті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Жаңақорған ауданы мәслихатының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Талап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77 997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2 705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–75 292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78 919,8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-922,8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922,8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қантарынан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шешіміне 1-қосымша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