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1316" w14:textId="7be1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"Сүттіқұдық ауылдық округінің 2026-2028 жылдарға арналған бюджеті туралы" 2025 жылғы 24 желтоқсандағы № 499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2026 жылғы 15 сәуірдегі № 536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"Сүттіқұдық ауылдық округінің 2026-2028 жылдарға арналған бюджеті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ауданы мәслихатының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"Сүттіқұдық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90 279,0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12 888,0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77 391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90 578,0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-3 585,0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3 585,0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қантарынан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 шешіміне 1 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