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bf58b9" w14:textId="1bf58b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 жылы коммуналдық мемлекеттік қазыналық кәсіпорындар өндіретін және өткізетін тауарлардың (жұмыстардың, көрсетілетін қызметтердің) бағаларын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облысы Жалағаш ауданы әкімдігінің 2026 жылғы 29 мамырдағы № 78 қаулысы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"Мемлекеттік мүлік туралы" Қазақстан Республикасы Заңының 156-бабының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Жалағаш ауданының әкімдігі ҚАУЛЫ ЕТЕДІ: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2026жылы "Жалағаш ауданының мәдениет және тілдерді дамыту бөлімінің "Қонысбек Қазантаев атындағы Мәдениет үйі" коммуналдықмемлекеттік қазыналық кәсіпорны өндіретін және өткізетін тауарлардың (жұмыстардың, көрсетілетін қызметтердің) бағалары осы қаулының 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2026 жылы "Жалағаш ауданының мәдениет және тілдерді дамыту бөлімінің "Мәдениет және өнерді дамыту орталығы"коммуналдық мемлекеттік қазыналық кәсіпорны өндіретін және өткізетін тауарлардың (жұмыстардың, көрсетілетін қызметтердің) бағалары осы қаулының </w:t>
      </w:r>
      <w:r>
        <w:rPr>
          <w:rFonts w:ascii="Times New Roman"/>
          <w:b w:val="false"/>
          <w:i w:val="false"/>
          <w:color w:val="000000"/>
          <w:sz w:val="28"/>
        </w:rPr>
        <w:t>2-қосымшасына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2026 жылы "Жалағаш ауданының дене тәрбиесі, спорт және туризм бөлімінің "Жалағаш аудандық жабық бассейні" коммуналдық мемлекеттік қазыналық кәсіпорны өндіретін және өткізетін тауарлардың (жұмыстардың, көрсетілетін қызметтердің) бағалары осы қаулының </w:t>
      </w:r>
      <w:r>
        <w:rPr>
          <w:rFonts w:ascii="Times New Roman"/>
          <w:b w:val="false"/>
          <w:i w:val="false"/>
          <w:color w:val="000000"/>
          <w:sz w:val="28"/>
        </w:rPr>
        <w:t>3-қосымшасына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жетекшілік ететін Жалағаш ауданы әкімінің орынбасарына жүктелсін.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 оның алғашқы ресми жарияланған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Жалағаш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Ибраимов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Жалағаш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29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78 қаулысына 1-қосымша</w:t>
            </w:r>
          </w:p>
        </w:tc>
      </w:tr>
    </w:tbl>
    <w:bookmarkStart w:name="z14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жылы "Жалағаш ауданының мәдениет және тілдерді дамыту бөлімінің "Қонысбек Қазантаев атындағы Мәдениет үйі" коммуналдық мемлекеттік қазыналық кәсіпорны өндіретін және өткізетін тауарларлардың (жұмыстардың, көрсетілетін қызметтердің) бағалары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 (жұмыстың, көрсетілетін қызметтің) атауы</w:t>
            </w:r>
          </w:p>
          <w:bookmarkEnd w:id="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бағасы,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Көрермендер залына кездесу, жиналыс өткізу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сағат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Көрермендер залына еске алу, мерейтой шараларын өткізу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сағат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Көрермендер залында концерт, спектакль қою, көңілді тапқырлар клубтарыныңқойылымын (КТК), цирк қойылымын өткізу, кино көрсету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Сатылған билет құнының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пайызы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Балаларға арналған ертеңгілік қойылымын өткізу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сағат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Мерекелік шарада әншілердің қызмет көрсетуі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адам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Мерекелік шара сценарийлерін дайындау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сценарий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Аппаратурамен ән жаздыру қызметі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ән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Бейнекамерамен қызмет көрсету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сағат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Салтанатты іс-шараларды жүргізу қызметтері (асаба қызметтері)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сағат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Концерт, спектакль койылымының билеті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билет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Автокөліктермен қызмет көрсету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сағат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Жалағаш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29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78 қаулысына 2-қосымша</w:t>
            </w:r>
          </w:p>
        </w:tc>
      </w:tr>
    </w:tbl>
    <w:bookmarkStart w:name="z20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жылы "Жалағаш ауданының мәдениет және тілдерді дамыту бөлімінің "Мәдениет және өнерді дамыту орталығы" коммуналдық мемлекеттік қазыналық кәсіпорны өндіретін және өткізетін тауарларлардың (жұмыстардың, көрсетілетін қызметтердің) бағалары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 (жұмыстың, көрсетілетін қызметтің) атауы</w:t>
            </w:r>
          </w:p>
          <w:bookmarkEnd w:id="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бағасы,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Көрермендер залында концерт, спектакль қою, көңілді тапқырлар клубтарының қойылымын (КТК), цирк қойылымын өткізу, кино көрсету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Сатылған билет құнының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пайызы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Балаларға арналған ертеңгілік қойылымын өткізу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сағат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Мерекелік шарада әншілердің қызмет көрсетуі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адам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Мерекелік шара сценарийлерін дайындау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сценарий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Аппаратурамен ән жаздыру қызметі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ән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Концерт, спектакль койылымының билеті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билет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Автокөліктермен қызмет көрсету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сағат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залын жалға беру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Жалағаш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29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78қаулысына 3-қосымша</w:t>
            </w:r>
          </w:p>
        </w:tc>
      </w:tr>
    </w:tbl>
    <w:bookmarkStart w:name="z2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жылы "Жалағаш ауданының дене тәрбиесі, спорт және туризм бөлімінің "Жалағаш аудандық жабық бассейні" коммуналдық мемлекеттік қазыналық кәсіпорны өндіретін және өткізетін тауарларлардың (жұмыстардың, көрсетілетін қызметтердің) бағалары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 (жұмыстың, көрсетілетін қызметтің) атауы</w:t>
            </w:r>
          </w:p>
          <w:bookmarkEnd w:id="1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бағасы,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Жүзу бассейні (ересектерге)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сағат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Жүзу бассейні (6 жастан 18 жасқа дейінгі балаларға)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сағат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Жүзу бассейні (6 жасқа дейінгі балаларға, I және II топ мүгедектігі бар тұлғаларға, балалар үйінде тәрбиеленушілерге)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1сағат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Жүзу бассейні 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(зейнеткерлер мен студенттерге)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сағат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билет құнының 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пайызы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Тренажер залы (ересектерге)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академиялық сағат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Тренажер залы (балаларға)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академиялық сағат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Абонемент бассейнге (ересектерге)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рет қатысу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Абонемент тренажер залына (ересектерге)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рет қатысу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