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8976" w14:textId="8b88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2025 жылғы 23 желтоқсандағы № 537 "2026-2028 жылдарға арналған Тасарық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2026 жылғы 2 маусымдағы № 603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"2026-2028 жылдарға арналған Тасарық ауылдық округінің бюджеті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Тасарық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120511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8542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111900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120847 мың теңге, оның ішінде;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(профицитті пайдалану) – 336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336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"02"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537 шешіміне 1-қосымша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Тасарық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"02"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537 шешіміне 4-қосымша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 Тасарық ауылдық округінің бюджетіне аудандық бюджет қаражаты есебінен берілетін нысаналы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оқу ақысы мен 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елді мекеніндегі жасанды спорт алаңын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