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faa6" w14:textId="bf3f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2025 жылғы 23 желтоқсандағы № 530 "2026-2028 жылдарға арналған Қызылқұм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2026 жылғы 2 маусымдағы № 598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"2026-2028 жылдарға арналған Қызылқұм ауылдық округінің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Қызылқұм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105620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96810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111010 мың теңге, оның ішінде;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-5390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5390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5390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 шешіміне1-қосымша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Қызылқұм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