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4b4c3" w14:textId="734b4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Қазалы аудандық мәслихатының 2025 жылғы 23 желтоқсандағы № 527 "2026-2028 жылдарға арналған Қарашеңгел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2026 жылғы 2 маусымдағы № 595 шешімі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Қызылорда облысы Қазалы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Қазалы аудандық мәслихатының "2026-2028 жылдарға арналған Қарашеңгел ауылдық округінің бюджеті туралы" 2025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527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Қарашеңгел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125830,5 мың теңге, оның ішінде: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8027 мың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1069 мың теңге;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114 мың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116620,5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127596,5 мың теңге, оның ішінде;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-1766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(профицитті пайдалану) – 1766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1766 мың теңге.".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"02"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595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"23"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527 шешіміне 1-қосымша</w:t>
            </w:r>
          </w:p>
        </w:tc>
      </w:tr>
    </w:tbl>
    <w:bookmarkStart w:name="z3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Қарашеңгел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116620,5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"02"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595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"23"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527 шешіміне 4-қосымша</w:t>
            </w:r>
          </w:p>
        </w:tc>
      </w:tr>
    </w:tbl>
    <w:bookmarkStart w:name="z4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бюджетте Қарашеңгел ауылдық округінің бюджетіне аудандық бюджет қаражаты есебінен берілетін нысаналы трансферттер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9 138,5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оқу ақысы мен іссапар шығындарына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Үйрек елді мекеніне трубамен аяқ су жүйесін жүргізу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6 034,5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Суды арналар арқылы беру жөніндегі қызметтерге ақы төлеуге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