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3401" w14:textId="2403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2025 жылғы 23 желтоқсандағы № 528 "2026-2028 жылдарға арналған Көларық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2026 жылғы 12 ақпандағы № 556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"2026-2028 жылдарға арналған Көларық ауылдық округінің бюджеті туралы" 2025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Көларық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105261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7717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528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211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96805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105801 мың теңге, оның ішінде;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-540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(профицитті пайдалану) – 540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540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"12"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№528 шешіміне 1-қосымша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Көларық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