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2e30" w14:textId="3c72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2025 жылғы 23 желтоқсандағы №527 "2026-2028 жылдарға арналған Қарашеңгел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2026 жылғы 12 ақпандағы № 555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"2026-2028 жылдарға арналған Қарашеңгел ауылдық округінің бюджеті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Қарашеңгел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124296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8027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1069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115086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126062 мың теңге, оның ішінде;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-1766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(профицитті пайдалану) – 1766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1766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527 шешіміне 1-қосымша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Қарашеңгел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