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e27b" w14:textId="570e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2026 жылғы 30 маусымдағы № 100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 әкімдігінің келесі қаулыларының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"Қоғамдық тәртіпті қамтамасыз етуге қатысатын азаматтарды көтермелеудің кейбір мәселелері туралы" Қазалы ауданы әкімдігінің 2017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5995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"Қоғамдық тәртіпті қамтамасыз етуге қатысатын азаматтарды көтермелеудің кейбір мәселелері туралы" Қазалы ауданы әкімдігінің 2017 жылғы 28 қыркүйектегі № 192 қаулысына өзгеріс енгізу туралы" Қазалы ауданы әкімдігінің 2019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6797 болып тіркелген).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