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026a0" w14:textId="8502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both"/>
      </w:pPr>
      <w:r>
        <w:rPr>
          <w:rFonts w:ascii="Times New Roman"/>
          <w:b w:val="false"/>
          <w:i w:val="false"/>
          <w:color w:val="000000"/>
          <w:sz w:val="28"/>
        </w:rPr>
        <w:t>Қызылорда облысы Қазалы ауданының әкімдігінің 2026 жылғы 21 мамырдағы № 3 шешімі</w:t>
      </w:r>
    </w:p>
    <w:p>
      <w:pPr>
        <w:spacing w:after="0"/>
        <w:ind w:left="0"/>
        <w:jc w:val="left"/>
      </w:pPr>
      <w:bookmarkStart w:name="z3" w:id="0"/>
      <w:r>
        <w:rPr>
          <w:rFonts w:ascii="Times New Roman"/>
          <w:b/>
          <w:i w:val="false"/>
          <w:color w:val="000000"/>
        </w:rPr>
        <w:t xml:space="preserve"> Сайлау учаскелерін құру туралы</w:t>
      </w:r>
    </w:p>
    <w:bookmarkEnd w:id="0"/>
    <w:bookmarkStart w:name="z4" w:id="1"/>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және "Құқықтық актілер туралы" 2016 жылғы 6 сәуірдегі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ШЕШІМ ҚАБЫЛДАДЫ:</w:t>
      </w:r>
    </w:p>
    <w:bookmarkEnd w:id="1"/>
    <w:bookmarkStart w:name="z5"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Қазалы ауданы бойынша сайлау учаскелері құрылсын.</w:t>
      </w:r>
    </w:p>
    <w:bookmarkEnd w:id="2"/>
    <w:bookmarkStart w:name="z6"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тізбе бойынша Қазалы ауданы әкімінің кейбір шешімдерінің күші жойылды деп танылсын.</w:t>
      </w:r>
    </w:p>
    <w:bookmarkEnd w:id="3"/>
    <w:bookmarkStart w:name="z7" w:id="4"/>
    <w:p>
      <w:pPr>
        <w:spacing w:after="0"/>
        <w:ind w:left="0"/>
        <w:jc w:val="both"/>
      </w:pPr>
      <w:r>
        <w:rPr>
          <w:rFonts w:ascii="Times New Roman"/>
          <w:b w:val="false"/>
          <w:i w:val="false"/>
          <w:color w:val="000000"/>
          <w:sz w:val="28"/>
        </w:rPr>
        <w:t>
      3. Осы шешімнің орындалуын бақылау "Қазалы ауданы әкімінің аппараты" коммуналдық мемлекеттік мекемесінің басшысы Р.Тілепке жүктелсін.</w:t>
      </w:r>
    </w:p>
    <w:bookmarkEnd w:id="4"/>
    <w:bookmarkStart w:name="z8" w:id="5"/>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Қазалы ауданының</w:t>
            </w:r>
          </w:p>
          <w:p>
            <w:pPr>
              <w:spacing w:after="0"/>
              <w:ind w:left="0"/>
              <w:jc w:val="left"/>
            </w:pPr>
          </w:p>
          <w:p>
            <w:pPr>
              <w:spacing w:after="20"/>
              <w:ind w:left="20"/>
              <w:jc w:val="both"/>
            </w:pPr>
            <w:r>
              <w:rPr>
                <w:rFonts w:ascii="Times New Roman"/>
                <w:b w:val="false"/>
                <w:i/>
                <w:color w:val="000000"/>
                <w:sz w:val="20"/>
              </w:rPr>
              <w:t>аумақтық сайлау комиссиясымен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әкімінің</w:t>
            </w:r>
            <w:r>
              <w:br/>
            </w:r>
            <w:r>
              <w:rPr>
                <w:rFonts w:ascii="Times New Roman"/>
                <w:b w:val="false"/>
                <w:i w:val="false"/>
                <w:color w:val="000000"/>
                <w:sz w:val="20"/>
              </w:rPr>
              <w:t>2026 жылғы " " мамырдағы №</w:t>
            </w:r>
            <w:r>
              <w:br/>
            </w:r>
            <w:r>
              <w:rPr>
                <w:rFonts w:ascii="Times New Roman"/>
                <w:b w:val="false"/>
                <w:i w:val="false"/>
                <w:color w:val="000000"/>
                <w:sz w:val="20"/>
              </w:rPr>
              <w:t>шешіміне 1-қосымша</w:t>
            </w:r>
          </w:p>
        </w:tc>
      </w:tr>
    </w:tbl>
    <w:bookmarkStart w:name="z16" w:id="6"/>
    <w:p>
      <w:pPr>
        <w:spacing w:after="0"/>
        <w:ind w:left="0"/>
        <w:jc w:val="left"/>
      </w:pPr>
      <w:r>
        <w:rPr>
          <w:rFonts w:ascii="Times New Roman"/>
          <w:b/>
          <w:i w:val="false"/>
          <w:color w:val="000000"/>
        </w:rPr>
        <w:t xml:space="preserve"> Қазалы ауданы бойынша сайлау учаскелері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нөмірі және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№56 сайлау учаскесі</w:t>
            </w:r>
          </w:p>
          <w:bookmarkEnd w:id="7"/>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"Оқушылар Үйі" коммуналдық мемлекеттік қазыналық кәсіпорны, Қазалы ауданы, Әйтеке би кенті, Әйтеке би көшесі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Жанқожа Нұрмұхамедұлы көшесі №1, №2 көпқабатты үйлер және №1-12 үйлер аралығы.</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 көшесі №28, 32, 38, 40, 42, 44, 46, 50, 60, 62, 64, 66 көпқабатты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 көшесі №53-193 үйлер (тақ жағы), №32-112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Әбжәми Айбосынов көшесі №1, 2, 3, 4, 5, 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Сұлтан Сүлейменов көшесі №1А, 2А, 2Б, 2, 6, 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Сұлтан Аманов көшесі №1-11 үйлер (жұп-тақ)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Жалдыбай жырау көшесі №1, 2, 3, 4, 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Ғани Мұратбаев көшесі №1-13 үйлер (жұп-тақ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Ғани Мұратбаев тұйық көшесі №1-18 үйлер (жұп 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Қасым Аманжолов көшесі №1-14 үйлер (жұп 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 би көшесі №44-92 үйлер (жұп-тақ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Мешітбай Тастайбеков көшесі (толығымен).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Таяубай Сереев көшесі (толығымен).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Орынбай Жанәділов көшесі (толығымен).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Орынбай Жанәділов орамы (толығымен).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Нұртуған жырау көшесі №22-37 үйлер (жұп-тақ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Роза Бағланова көшесі №78-134 үйлер (жұп жағы) және №85-129 үйлер (тақ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Владимир Счастнов көшесі (толығымен).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көшесі (толығымен).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Тоқтар Әубәкіров көшесі №1-16 үйлер (жұп-тақ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Ағжап Өтемұратов көшесі (толығымен).</w:t>
            </w:r>
          </w:p>
          <w:p>
            <w:pPr>
              <w:spacing w:after="20"/>
              <w:ind w:left="20"/>
              <w:jc w:val="both"/>
            </w:pPr>
            <w:r>
              <w:rPr>
                <w:rFonts w:ascii="Times New Roman"/>
                <w:b w:val="false"/>
                <w:i w:val="false"/>
                <w:color w:val="000000"/>
                <w:sz w:val="20"/>
              </w:rPr>
              <w:t>
Сара ақын көшесі (толығымен).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9"/>
          <w:p>
            <w:pPr>
              <w:spacing w:after="20"/>
              <w:ind w:left="20"/>
              <w:jc w:val="both"/>
            </w:pPr>
            <w:r>
              <w:rPr>
                <w:rFonts w:ascii="Times New Roman"/>
                <w:b w:val="false"/>
                <w:i w:val="false"/>
                <w:color w:val="000000"/>
                <w:sz w:val="20"/>
              </w:rPr>
              <w:t>
№57 сайлау учаскесі</w:t>
            </w:r>
          </w:p>
          <w:bookmarkEnd w:id="9"/>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"Жанқожа батыр атындағы №70 орта мектебі" коммуналдық мемлекеттік мекемесі, Қазалы ауданы, Әйтеке би кенті, Владимир Счастнов көшесі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0"/>
          <w:p>
            <w:pPr>
              <w:spacing w:after="20"/>
              <w:ind w:left="20"/>
              <w:jc w:val="both"/>
            </w:pPr>
            <w:r>
              <w:rPr>
                <w:rFonts w:ascii="Times New Roman"/>
                <w:b w:val="false"/>
                <w:i w:val="false"/>
                <w:color w:val="000000"/>
                <w:sz w:val="20"/>
              </w:rPr>
              <w:t>
Махамбет Өтемісұлы көшесі №6-12 үйлер (жұп жағы) және №21-43 үйлер (тақ жағы).</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Біржан сал көшесі №1-64 үйлер (жұп-тақ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Сәкен Сейфуллин көшесі №1-69 үйлер (тақ жағы) және №2-60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Әбубәкір Тыныбаев көшесі №1-23 үйлер (тақ жағы) және №2-18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Ахмет Байтұрсынов көшесі №1-49 үйлер (тақ жағы) және №2-46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Мақаш Балмағамбетов көшесі (толығымен).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Жүсіпбек Аймауытов көшесі №3-55 үйлер (тақ жағы) және №2-42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Қайрат Халықов көшесі (толығымен). </w:t>
            </w:r>
          </w:p>
          <w:p>
            <w:pPr>
              <w:spacing w:after="20"/>
              <w:ind w:left="20"/>
              <w:jc w:val="both"/>
            </w:pPr>
            <w:r>
              <w:rPr>
                <w:rFonts w:ascii="Times New Roman"/>
                <w:b w:val="false"/>
                <w:i w:val="false"/>
                <w:color w:val="000000"/>
                <w:sz w:val="20"/>
              </w:rPr>
              <w:t>
</w:t>
            </w:r>
            <w:r>
              <w:rPr>
                <w:rFonts w:ascii="Times New Roman"/>
                <w:b w:val="false"/>
                <w:i w:val="false"/>
                <w:color w:val="000000"/>
                <w:sz w:val="20"/>
              </w:rPr>
              <w:t>Шохан Уәлиханов көшесі (толығымен).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Жалаңтөс батыр көшесі №1-5 үйлер (жұп-тақ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Тоқаш Бокин көшесі №1-14 үйлер (жұп-тақ жағы). </w:t>
            </w:r>
          </w:p>
          <w:p>
            <w:pPr>
              <w:spacing w:after="20"/>
              <w:ind w:left="20"/>
              <w:jc w:val="both"/>
            </w:pPr>
            <w:r>
              <w:rPr>
                <w:rFonts w:ascii="Times New Roman"/>
                <w:b w:val="false"/>
                <w:i w:val="false"/>
                <w:color w:val="000000"/>
                <w:sz w:val="20"/>
              </w:rPr>
              <w:t>
</w:t>
            </w:r>
            <w:r>
              <w:rPr>
                <w:rFonts w:ascii="Times New Roman"/>
                <w:b w:val="false"/>
                <w:i w:val="false"/>
                <w:color w:val="000000"/>
                <w:sz w:val="20"/>
              </w:rPr>
              <w:t>Әбдінағи Әбжанов көшесі №36-51 үйлер (жұп-тақ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Аманкелді батыр көшесі №1-40 үйлер (жұп-тақ жағы). </w:t>
            </w:r>
          </w:p>
          <w:p>
            <w:pPr>
              <w:spacing w:after="20"/>
              <w:ind w:left="20"/>
              <w:jc w:val="both"/>
            </w:pPr>
            <w:r>
              <w:rPr>
                <w:rFonts w:ascii="Times New Roman"/>
                <w:b w:val="false"/>
                <w:i w:val="false"/>
                <w:color w:val="000000"/>
                <w:sz w:val="20"/>
              </w:rPr>
              <w:t>
</w:t>
            </w:r>
            <w:r>
              <w:rPr>
                <w:rFonts w:ascii="Times New Roman"/>
                <w:b w:val="false"/>
                <w:i w:val="false"/>
                <w:color w:val="000000"/>
                <w:sz w:val="20"/>
              </w:rPr>
              <w:t>Ақан сері көшесі (толығымен).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Біржан сал көшесі № 1-82 үйлер (жұп-тақ жағы). </w:t>
            </w:r>
          </w:p>
          <w:p>
            <w:pPr>
              <w:spacing w:after="20"/>
              <w:ind w:left="20"/>
              <w:jc w:val="both"/>
            </w:pPr>
            <w:r>
              <w:rPr>
                <w:rFonts w:ascii="Times New Roman"/>
                <w:b w:val="false"/>
                <w:i w:val="false"/>
                <w:color w:val="000000"/>
                <w:sz w:val="20"/>
              </w:rPr>
              <w:t>
</w:t>
            </w:r>
            <w:r>
              <w:rPr>
                <w:rFonts w:ascii="Times New Roman"/>
                <w:b w:val="false"/>
                <w:i w:val="false"/>
                <w:color w:val="000000"/>
                <w:sz w:val="20"/>
              </w:rPr>
              <w:t>Мұхтар Әуезов көшесі №28-42 үйлер (жұп жағы) және №21-37 үйлер (тақ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кварталдағы Тұмар ханым, Нұрила ана, Қобылаш Жаймұратов, Мұратбай Жарылқағанов көшелері (толығымен).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кварталдағы Рахманберді Сабырбаев, Сара Тәжібаева, Тілеп Қорабайұлы, Сырыш Нұрқатов көшелері (толығымен).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Мағжан Жұмабаев көшесі №4-74 үйлер (жұп жағы) және №9-79 үйлер (тақ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Махамбет Әуезов көшесі (толығымен).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Айдарбек Табынбаев көшесі (толығымен).</w:t>
            </w:r>
          </w:p>
          <w:p>
            <w:pPr>
              <w:spacing w:after="20"/>
              <w:ind w:left="20"/>
              <w:jc w:val="both"/>
            </w:pPr>
            <w:r>
              <w:rPr>
                <w:rFonts w:ascii="Times New Roman"/>
                <w:b w:val="false"/>
                <w:i w:val="false"/>
                <w:color w:val="000000"/>
                <w:sz w:val="20"/>
              </w:rPr>
              <w:t>
Ақан сері тұйық көшесі №9-60 үйлер (жұп-тақ жағы).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1"/>
          <w:p>
            <w:pPr>
              <w:spacing w:after="20"/>
              <w:ind w:left="20"/>
              <w:jc w:val="both"/>
            </w:pPr>
            <w:r>
              <w:rPr>
                <w:rFonts w:ascii="Times New Roman"/>
                <w:b w:val="false"/>
                <w:i w:val="false"/>
                <w:color w:val="000000"/>
                <w:sz w:val="20"/>
              </w:rPr>
              <w:t>
№58 сайлау учаскесі</w:t>
            </w:r>
          </w:p>
          <w:bookmarkEnd w:id="11"/>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"№266 мектеп-лицейі" коммуналдық мемлекеттік мекемесі, Қазалы ауданы, Әйтеке би кенті, Желтоқсан көшесі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2"/>
          <w:p>
            <w:pPr>
              <w:spacing w:after="20"/>
              <w:ind w:left="20"/>
              <w:jc w:val="both"/>
            </w:pPr>
            <w:r>
              <w:rPr>
                <w:rFonts w:ascii="Times New Roman"/>
                <w:b w:val="false"/>
                <w:i w:val="false"/>
                <w:color w:val="000000"/>
                <w:sz w:val="20"/>
              </w:rPr>
              <w:t>
Желтоқсан көшесі №1А-51А үйлер (тақ жағы) және №2, №4, №8, №10, №12, №14 көпқабатты үйлер.</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Мағжан Жұмабаев көшесі №1-21 үйлер (тақ жағы) және №2-18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Роза Бағланова көшесі №1-83 үйлер (тақ жағы) және №2-76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 би көшесі №1-40 үйлер (жұп-тақ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 би тұйық көшесі (толығымен).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Мұстафа Шоқай көшесі №1-147 үйлер (тақ жағы) және №2-156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Әйтеке би көшесі №1-15 үйлер (тақ жағы) және №2-28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Махамбет Өтемісұлы көшесі №1-19 үйлер (тақ жағы) және №2-4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Кенен Әзірбаев көшесі (толығымен).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Ерғали Төлепов көшесі (толығымен).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Әліби Жангельдин көшесі (толығымен).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Нұртуған ақын көшесі №1-21 үйлер (тақ-жұп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Мұхтар Әуезов көшесі №1А-26 үйлер (тақ-жұп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Әбдіғани Әбжанов көшесі №1-35 үйлер (тақ-жұп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Әль-Фараби көшесі №1-40 үйлер (тақ-жұп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Асан қайғы көшесі (толығымен).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Жұбан Молдағалиев көшесі (толығымен).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Берді Баймішев көшесі №1-42 үйлер (тақ-жұп жағы).</w:t>
            </w:r>
          </w:p>
          <w:p>
            <w:pPr>
              <w:spacing w:after="20"/>
              <w:ind w:left="20"/>
              <w:jc w:val="both"/>
            </w:pPr>
            <w:r>
              <w:rPr>
                <w:rFonts w:ascii="Times New Roman"/>
                <w:b w:val="false"/>
                <w:i w:val="false"/>
                <w:color w:val="000000"/>
                <w:sz w:val="20"/>
              </w:rPr>
              <w:t>
Ақан сері тұйық көшесі №1-8 үйлер (тақ-жұп жағы).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13"/>
          <w:p>
            <w:pPr>
              <w:spacing w:after="20"/>
              <w:ind w:left="20"/>
              <w:jc w:val="both"/>
            </w:pPr>
            <w:r>
              <w:rPr>
                <w:rFonts w:ascii="Times New Roman"/>
                <w:b w:val="false"/>
                <w:i w:val="false"/>
                <w:color w:val="000000"/>
                <w:sz w:val="20"/>
              </w:rPr>
              <w:t>
№59 сайлау учаскесі</w:t>
            </w:r>
          </w:p>
          <w:bookmarkEnd w:id="13"/>
          <w:p>
            <w:pPr>
              <w:spacing w:after="20"/>
              <w:ind w:left="20"/>
              <w:jc w:val="both"/>
            </w:pPr>
            <w:r>
              <w:rPr>
                <w:rFonts w:ascii="Times New Roman"/>
                <w:b w:val="false"/>
                <w:i w:val="false"/>
                <w:color w:val="000000"/>
                <w:sz w:val="20"/>
              </w:rPr>
              <w:t>
Қызылорда облысының білім басқармасының "Қазалы көлік-техникалық жоғары колледжі" коммуналдық мемлекеттік қазыналық кәсіпорны, Қазалы ауданы, Әйтеке би кенті, Достық көшесі №66-А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14"/>
          <w:p>
            <w:pPr>
              <w:spacing w:after="20"/>
              <w:ind w:left="20"/>
              <w:jc w:val="both"/>
            </w:pPr>
            <w:r>
              <w:rPr>
                <w:rFonts w:ascii="Times New Roman"/>
                <w:b w:val="false"/>
                <w:i w:val="false"/>
                <w:color w:val="000000"/>
                <w:sz w:val="20"/>
              </w:rPr>
              <w:t>
Төле би көшесі № 94-190 үйлер (тақ-жұп жағы).</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Мұстафа Шоқай көшесі № 149-241 үйлер (тақ жағы) және №162-256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Сәкен Сейфуллин көшесі № 118-172 үйлер (тақ жағы) және №145-209 үйлер (тақ жағы). </w:t>
            </w:r>
          </w:p>
          <w:p>
            <w:pPr>
              <w:spacing w:after="20"/>
              <w:ind w:left="20"/>
              <w:jc w:val="both"/>
            </w:pPr>
            <w:r>
              <w:rPr>
                <w:rFonts w:ascii="Times New Roman"/>
                <w:b w:val="false"/>
                <w:i w:val="false"/>
                <w:color w:val="000000"/>
                <w:sz w:val="20"/>
              </w:rPr>
              <w:t>
</w:t>
            </w:r>
            <w:r>
              <w:rPr>
                <w:rFonts w:ascii="Times New Roman"/>
                <w:b w:val="false"/>
                <w:i w:val="false"/>
                <w:color w:val="000000"/>
                <w:sz w:val="20"/>
              </w:rPr>
              <w:t>Қаныш Сәтбаев көшесі № 105-197 үйлер (тақ жағы) және № 84-156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Қожахмет Қожаниязов тұйық көшесі (толығымен).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Сұлтан Аманов тұйық көшесі (толығымен).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Сұлтан Аманов көшесі № 21-41 үйлер (тақ жағы) және №18-20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Жалдыбай Жырау № 9-25 үйлер (тақ жағы) және № 12-48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Күләш Байсейітова көшесі (толығымен).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Әбжәми Айбосынов көшесі № 9-43 үйлер (тақ жағы) және № 20-62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Әбжәми Айбосынов тұйық көшесі (толығымен).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Біржан сал көшесі № 97-113 үйлер (тақ жағы) және №130-152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Берді Баймішев көшесі № 43-48 үйлер (тақ-жұп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Ғани Мұратбаев көшесі № 14-35 үйлер (жұп-тақ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Роза Бағланова көшесі № 131-217 үйлер (тақ жағы) және №136-256 үйлер (жұп жағы).</w:t>
            </w:r>
          </w:p>
          <w:p>
            <w:pPr>
              <w:spacing w:after="20"/>
              <w:ind w:left="20"/>
              <w:jc w:val="both"/>
            </w:pPr>
            <w:r>
              <w:rPr>
                <w:rFonts w:ascii="Times New Roman"/>
                <w:b w:val="false"/>
                <w:i w:val="false"/>
                <w:color w:val="000000"/>
                <w:sz w:val="20"/>
              </w:rPr>
              <w:t>
Сұлтан Сүлейменов көшесі № 10-72 үйлер (жұп жағы).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15"/>
          <w:p>
            <w:pPr>
              <w:spacing w:after="20"/>
              <w:ind w:left="20"/>
              <w:jc w:val="both"/>
            </w:pPr>
            <w:r>
              <w:rPr>
                <w:rFonts w:ascii="Times New Roman"/>
                <w:b w:val="false"/>
                <w:i w:val="false"/>
                <w:color w:val="000000"/>
                <w:sz w:val="20"/>
              </w:rPr>
              <w:t>
№60 сайлау учаскесі</w:t>
            </w:r>
          </w:p>
          <w:bookmarkEnd w:id="15"/>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"Ержігіт Бозғұлов атындағы №249 мектеп-лицейі" коммуналдық мемлекеттік мекемесі, Қазалы ауданы, Әйтеке би кенті, Жанқожа Нұрмұхамедұлы көшесі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16"/>
          <w:p>
            <w:pPr>
              <w:spacing w:after="20"/>
              <w:ind w:left="20"/>
              <w:jc w:val="both"/>
            </w:pPr>
            <w:r>
              <w:rPr>
                <w:rFonts w:ascii="Times New Roman"/>
                <w:b w:val="false"/>
                <w:i w:val="false"/>
                <w:color w:val="000000"/>
                <w:sz w:val="20"/>
              </w:rPr>
              <w:t>
Талант Бөріқұлақов, Дәулеткерей, Жетербай Ақбаев, Дәуірхан Айдаров, Қолдас Сүйеубаев, Жүсіпбек Пұсырманов, Қалибек Бекетов, Нағымет Құлбаев, Әбдінәби Ұлманов тұйығы, Дабыл Бекшеұлы, Ізбасқан Ежегеев, Данияр Жұпарбаев, Зәйну Таңжарықов, Садуақас Махашов, Нағымет Ымат, Біліс Нұрпейісов, Мағзаман әулие, Ағайынды Талқанбаевтар, Қанағат Ерниязов, Мәдина Ералиева, Кемал Бегалиев, Жақас Шерипов, Елшекен Қуанышбаев, Шағырай Мырзакелдіұлы, Бекжан Дидаров көшелері (толығымен).</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Строение көшесінің №221, 222, 223, 224 үйлері.</w:t>
            </w:r>
          </w:p>
          <w:p>
            <w:pPr>
              <w:spacing w:after="20"/>
              <w:ind w:left="20"/>
              <w:jc w:val="both"/>
            </w:pPr>
            <w:r>
              <w:rPr>
                <w:rFonts w:ascii="Times New Roman"/>
                <w:b w:val="false"/>
                <w:i w:val="false"/>
                <w:color w:val="000000"/>
                <w:sz w:val="20"/>
              </w:rPr>
              <w:t>
№1 кварталдағы Теңел Жұмабаев, Шамау Ибрашев, Қалжан Бекетаев көшелері (толығымен).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17"/>
          <w:p>
            <w:pPr>
              <w:spacing w:after="20"/>
              <w:ind w:left="20"/>
              <w:jc w:val="both"/>
            </w:pPr>
            <w:r>
              <w:rPr>
                <w:rFonts w:ascii="Times New Roman"/>
                <w:b w:val="false"/>
                <w:i w:val="false"/>
                <w:color w:val="000000"/>
                <w:sz w:val="20"/>
              </w:rPr>
              <w:t>
№61 сайлау учаскесі</w:t>
            </w:r>
          </w:p>
          <w:bookmarkEnd w:id="17"/>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"Қ.Сәтбаев атындағы №216 орта мектебі" коммуналдық мемлекеттік мекемесі, Қазалы ауданы, Әйтеке би кенті, Жанқожа Нұрмұхамедұлы көшесі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18"/>
          <w:p>
            <w:pPr>
              <w:spacing w:after="20"/>
              <w:ind w:left="20"/>
              <w:jc w:val="both"/>
            </w:pPr>
            <w:r>
              <w:rPr>
                <w:rFonts w:ascii="Times New Roman"/>
                <w:b w:val="false"/>
                <w:i w:val="false"/>
                <w:color w:val="000000"/>
                <w:sz w:val="20"/>
              </w:rPr>
              <w:t>
Ақан Құлтасбеков, Бекарыстан би, Жиренше шешен көшелері (толығымен).</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Әбілхайыр хан көшесі № 1-29 үйлер (тақ жағы) және № 2-82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Жанқожа Нұрмұхамедұлы көшесі № 13-95 үйлер (тақ-жұп жағы) және № 103А көпқабатты үй.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Ұлықпан Медетов көшесі (толығымен, Жанқожа Нұрмұхамедұлы тұйығы).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Әйтеке би көшесі № 30-100 үйлер (жұп жағы) және № 21-93 үйлер (тақ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Қаныш Сәтбаев көшесі №1-103 үйлер (тақ жағы) және №2-82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Күнтуған Көшімов көшесі (толығымен, Қаныш Сәтбаев тұйығы).</w:t>
            </w:r>
          </w:p>
          <w:p>
            <w:pPr>
              <w:spacing w:after="20"/>
              <w:ind w:left="20"/>
              <w:jc w:val="both"/>
            </w:pPr>
            <w:r>
              <w:rPr>
                <w:rFonts w:ascii="Times New Roman"/>
                <w:b w:val="false"/>
                <w:i w:val="false"/>
                <w:color w:val="000000"/>
                <w:sz w:val="20"/>
              </w:rPr>
              <w:t>
</w:t>
            </w:r>
            <w:r>
              <w:rPr>
                <w:rFonts w:ascii="Times New Roman"/>
                <w:b w:val="false"/>
                <w:i w:val="false"/>
                <w:color w:val="000000"/>
                <w:sz w:val="20"/>
              </w:rPr>
              <w:t>Сәкен Сейфуллин көшесі № 71-143 үйлер (тақ жағы) және № 62-116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Тоқтар Әубәкіров көшесі № 17-63 үйлер (тақ жағы) және №18-94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Ахмет Байтұрсынов көшесі №57, 59, 63, 71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Әбубәкір Тыныбаев көшесі №20-76 үйлер (жұп-тақ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Әбдірей Әбішов көшесі (толығымен, Әбубәкір Тыныбаев тұйығы).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Үмбет би көшесі № 2-13 үйлер (жұп-тақ жағы). </w:t>
            </w:r>
          </w:p>
          <w:p>
            <w:pPr>
              <w:spacing w:after="20"/>
              <w:ind w:left="20"/>
              <w:jc w:val="both"/>
            </w:pPr>
            <w:r>
              <w:rPr>
                <w:rFonts w:ascii="Times New Roman"/>
                <w:b w:val="false"/>
                <w:i w:val="false"/>
                <w:color w:val="000000"/>
                <w:sz w:val="20"/>
              </w:rPr>
              <w:t>
</w:t>
            </w:r>
            <w:r>
              <w:rPr>
                <w:rFonts w:ascii="Times New Roman"/>
                <w:b w:val="false"/>
                <w:i w:val="false"/>
                <w:color w:val="000000"/>
                <w:sz w:val="20"/>
              </w:rPr>
              <w:t>Айғабыл Жақсыбаев көшесі (толығымен, Үмбет би тұйығы).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Райымбек батыр көшесі №1-9 үйлер (тақ-жұп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Белкөл көшесі (толығымен, Біржан сал тұйығы).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Біржан сал көшесі № 71-128 үйлер (тақ-жұп жағы).</w:t>
            </w:r>
          </w:p>
          <w:p>
            <w:pPr>
              <w:spacing w:after="20"/>
              <w:ind w:left="20"/>
              <w:jc w:val="both"/>
            </w:pPr>
            <w:r>
              <w:rPr>
                <w:rFonts w:ascii="Times New Roman"/>
                <w:b w:val="false"/>
                <w:i w:val="false"/>
                <w:color w:val="000000"/>
                <w:sz w:val="20"/>
              </w:rPr>
              <w:t>
Жалаңтөс батыр көшесі № 6-38 үйлер (жұп жағы) және №7-47 үйлер (тақ жағы).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9"/>
          <w:p>
            <w:pPr>
              <w:spacing w:after="20"/>
              <w:ind w:left="20"/>
              <w:jc w:val="both"/>
            </w:pPr>
            <w:r>
              <w:rPr>
                <w:rFonts w:ascii="Times New Roman"/>
                <w:b w:val="false"/>
                <w:i w:val="false"/>
                <w:color w:val="000000"/>
                <w:sz w:val="20"/>
              </w:rPr>
              <w:t>
№62 сайлау учаскесі</w:t>
            </w:r>
          </w:p>
          <w:bookmarkEnd w:id="19"/>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"Б.К.Мергенбаев атындағы №226 мектеп-гимназия" коммуналдық мемлекеттік мекемесі, Қазалы ауданы, Әйтеке би кенті, Үмбет би 8-А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20"/>
          <w:p>
            <w:pPr>
              <w:spacing w:after="20"/>
              <w:ind w:left="20"/>
              <w:jc w:val="both"/>
            </w:pPr>
            <w:r>
              <w:rPr>
                <w:rFonts w:ascii="Times New Roman"/>
                <w:b w:val="false"/>
                <w:i w:val="false"/>
                <w:color w:val="000000"/>
                <w:sz w:val="20"/>
              </w:rPr>
              <w:t>
Жалаңтөс батыр көшесі №40-60 үйлер (жұп жағы) және №49-79 үйлер (тақ жағы).</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Әнәпия Ұзақбаев көшесі (толығымен).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Жетіскен Мәкенәлі (толығымен, Жалаңтөс батыр тұйығы).</w:t>
            </w:r>
          </w:p>
          <w:p>
            <w:pPr>
              <w:spacing w:after="20"/>
              <w:ind w:left="20"/>
              <w:jc w:val="both"/>
            </w:pPr>
            <w:r>
              <w:rPr>
                <w:rFonts w:ascii="Times New Roman"/>
                <w:b w:val="false"/>
                <w:i w:val="false"/>
                <w:color w:val="000000"/>
                <w:sz w:val="20"/>
              </w:rPr>
              <w:t>
</w:t>
            </w:r>
            <w:r>
              <w:rPr>
                <w:rFonts w:ascii="Times New Roman"/>
                <w:b w:val="false"/>
                <w:i w:val="false"/>
                <w:color w:val="000000"/>
                <w:sz w:val="20"/>
              </w:rPr>
              <w:t>Төремұрат жырау көшесі (толығымен).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Әйтеке би көшесі №96А көпқабатты үй.</w:t>
            </w:r>
          </w:p>
          <w:p>
            <w:pPr>
              <w:spacing w:after="20"/>
              <w:ind w:left="20"/>
              <w:jc w:val="both"/>
            </w:pPr>
            <w:r>
              <w:rPr>
                <w:rFonts w:ascii="Times New Roman"/>
                <w:b w:val="false"/>
                <w:i w:val="false"/>
                <w:color w:val="000000"/>
                <w:sz w:val="20"/>
              </w:rPr>
              <w:t>
</w:t>
            </w:r>
            <w:r>
              <w:rPr>
                <w:rFonts w:ascii="Times New Roman"/>
                <w:b w:val="false"/>
                <w:i w:val="false"/>
                <w:color w:val="000000"/>
                <w:sz w:val="20"/>
              </w:rPr>
              <w:t>Елеу Көшербаев көшесі (толығымен).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Жанқожа Нұрмұхамедұлы көшесі №95А, 100, 102, 102А, 103, 104, 105, 106, 107, 108, 109, 111, 113, 115, 119, 121, 125, 125А, 127, 129, 131, 131А, 133А, 135, 135А, 137, 139, 141, 141В, 143, 145, 147, 147 Г көп қабатты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Қашақбай Пірімов көшесі №3-30 үйлер (тақ-жұп жағы).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Қызылбас палуан, Талант Бөріқұлақов тұйығы, Сырым батыр көшелері (толығымен). </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Тоқтар Әубәкіров көшесі №65-131 үйлер (тақ жағы) және №96-168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Жақып Ахметов көшесі (толығымен).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Үмбет би көшесі №10-12 үйлер (жұп жағы) және №25-33 үйлер (тақ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Сыдық Байкөбеков көшесі (толығымен).</w:t>
            </w:r>
          </w:p>
          <w:p>
            <w:pPr>
              <w:spacing w:after="20"/>
              <w:ind w:left="20"/>
              <w:jc w:val="both"/>
            </w:pPr>
            <w:r>
              <w:rPr>
                <w:rFonts w:ascii="Times New Roman"/>
                <w:b w:val="false"/>
                <w:i w:val="false"/>
                <w:color w:val="000000"/>
                <w:sz w:val="20"/>
              </w:rPr>
              <w:t>
Дөңесбай Ділімбетов көшесі (толығымен, Қашақбай Пірімов тұйығы).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21"/>
          <w:p>
            <w:pPr>
              <w:spacing w:after="20"/>
              <w:ind w:left="20"/>
              <w:jc w:val="both"/>
            </w:pPr>
            <w:r>
              <w:rPr>
                <w:rFonts w:ascii="Times New Roman"/>
                <w:b w:val="false"/>
                <w:i w:val="false"/>
                <w:color w:val="000000"/>
                <w:sz w:val="20"/>
              </w:rPr>
              <w:t>
№63 сайлау учаскесі</w:t>
            </w:r>
          </w:p>
          <w:bookmarkEnd w:id="21"/>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"Ж.Жабаев атындағы №234 орта мектебі" коммуналдық мемлекеттік мекемесі, Қазалы ауданы, Әйтеке би кенті, Қобыланды батыр көшесі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22"/>
          <w:p>
            <w:pPr>
              <w:spacing w:after="20"/>
              <w:ind w:left="20"/>
              <w:jc w:val="both"/>
            </w:pPr>
            <w:r>
              <w:rPr>
                <w:rFonts w:ascii="Times New Roman"/>
                <w:b w:val="false"/>
                <w:i w:val="false"/>
                <w:color w:val="000000"/>
                <w:sz w:val="20"/>
              </w:rPr>
              <w:t>
Әлия Молдағұлова, Бегім ана, Әбдіраш Құдайбергенов (Бегім ана тұйығы), Жәнібек батыр, Қобыланды батыр, Қыз Жібек, Мәлік Ғабдуллин, Нұрадин Ермеков, Нұртуған Жұбатұлы, Садық Жәрімбетов, Үрмаш Түктібаев, Шәмша Бисембаев, Нұртаза Есбосынов, Жұмағали Саин көшелері (толығымен).</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Қашақбай Пірімов көшесі №27-101 үйлер (тақ жағы) және №34-136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Сұлтан Сүлейменов көшесі №69-89 үйлер (тақ жағы) және №90-108 үйлер (жұп жағы).</w:t>
            </w:r>
          </w:p>
          <w:p>
            <w:pPr>
              <w:spacing w:after="20"/>
              <w:ind w:left="20"/>
              <w:jc w:val="both"/>
            </w:pPr>
            <w:r>
              <w:rPr>
                <w:rFonts w:ascii="Times New Roman"/>
                <w:b w:val="false"/>
                <w:i w:val="false"/>
                <w:color w:val="000000"/>
                <w:sz w:val="20"/>
              </w:rPr>
              <w:t>
Талант Бөріқұлақов көшесі №24-34 үйлер (жұп жағы) және №25-97 үйлер (тақ жағы).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23"/>
          <w:p>
            <w:pPr>
              <w:spacing w:after="20"/>
              <w:ind w:left="20"/>
              <w:jc w:val="both"/>
            </w:pPr>
            <w:r>
              <w:rPr>
                <w:rFonts w:ascii="Times New Roman"/>
                <w:b w:val="false"/>
                <w:i w:val="false"/>
                <w:color w:val="000000"/>
                <w:sz w:val="20"/>
              </w:rPr>
              <w:t>
№64 сайлау учаскесі</w:t>
            </w:r>
          </w:p>
          <w:bookmarkEnd w:id="23"/>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"Ғ.Мұратбаев атындағы №91 орта мектебі" коммуналдық мемлекеттік мекемесі, Қазалы ауданы, Ғ.Мұратбаев ауылдық округі, Ғ.Мұратбаев ауылы, Ақтан батыр көшесі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Ғани Мұратбаев ауылдық округінің Ғани Мұратбаев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24"/>
          <w:p>
            <w:pPr>
              <w:spacing w:after="20"/>
              <w:ind w:left="20"/>
              <w:jc w:val="both"/>
            </w:pPr>
            <w:r>
              <w:rPr>
                <w:rFonts w:ascii="Times New Roman"/>
                <w:b w:val="false"/>
                <w:i w:val="false"/>
                <w:color w:val="000000"/>
                <w:sz w:val="20"/>
              </w:rPr>
              <w:t>
№65 сайлау учаскесі</w:t>
            </w:r>
          </w:p>
          <w:bookmarkEnd w:id="24"/>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"Ғ.Мұратбаев атындағы №17 орта мектебі" коммуналдық мемлекеттік мекемесі, Қазалы ауданы, Қазалы қаласы Қорқыт ата көшесі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25"/>
          <w:p>
            <w:pPr>
              <w:spacing w:after="20"/>
              <w:ind w:left="20"/>
              <w:jc w:val="both"/>
            </w:pPr>
            <w:r>
              <w:rPr>
                <w:rFonts w:ascii="Times New Roman"/>
                <w:b w:val="false"/>
                <w:i w:val="false"/>
                <w:color w:val="000000"/>
                <w:sz w:val="20"/>
              </w:rPr>
              <w:t>
Үрмәш Түктібаев көшесі № 46-80 үйлер (жұп жағы) және №164-182, №434-576 учаскелер аралығы.</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Қорқыт ата көшесі №23-57 үйлер (тақ жағы) және №72 үй.</w:t>
            </w:r>
          </w:p>
          <w:p>
            <w:pPr>
              <w:spacing w:after="20"/>
              <w:ind w:left="20"/>
              <w:jc w:val="both"/>
            </w:pPr>
            <w:r>
              <w:rPr>
                <w:rFonts w:ascii="Times New Roman"/>
                <w:b w:val="false"/>
                <w:i w:val="false"/>
                <w:color w:val="000000"/>
                <w:sz w:val="20"/>
              </w:rPr>
              <w:t>
</w:t>
            </w:r>
            <w:r>
              <w:rPr>
                <w:rFonts w:ascii="Times New Roman"/>
                <w:b w:val="false"/>
                <w:i w:val="false"/>
                <w:color w:val="000000"/>
                <w:sz w:val="20"/>
              </w:rPr>
              <w:t>Жанқожа батыр көшесі №2-14 үйлер, №20/1-34 үйлер (жұп жағы) және №25-77 үйлер (тақ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Хегай Гер Сек көшесі №3-25 үйлер (тақ жағы) және №8-18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Ыбырай Алтынсарин көшесі №3-37 үйлер (тақ жағы) және №12-30/2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Қайрат Рысқұлбеков көшесі №3-17 үйлер (тақ жағы) және №12-20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Серікбай Жакеев көшесі №8-16 үйлер (жұп жағы) және №15-23 үйлер (тақ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Сәбит Мұқанов көшесі №14-22 үйлер (жұп жағы) және №11-17 үйлер (тақ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Бердікен Мергенбаев көшесі №8-18 үйлер (жұп жағы) және №9 А-17 үйлер (тақ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Тұңғышбай Сегізов көшесі №10/1-18 үйлер (жұп жағы) және №11-21 үйлер (тақ бөлігі).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Қазалы көшесі №10-52/2 үйлер (жұп жағы) және №11-37 үйлер (тақ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Жалаңтөс Баһадүр көшесі №20-24 үйлер (жұп жағы) және №31-41/6 үйлер (тақ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Геннадий Шляпин көшесі №22-44 үйлер (жұп жағы) және №19/1-43/2 үйлер (тақ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Мұхамеджан Ерлепесов көшесі №28-34 А үйлер (жұп жағы) және №21-25 үйлер (тақ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Қаныш Сәтбаев көшесі №18 үй және №17-19 үйлердің (тақ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Тапбай Құлқашов көшесі №18-22 үйлер (жұп жағы) және №13-17 үйлер (тақ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Мықтыбай Жанұзақов көшесі №14-34 үйлер (жұп жағы) және №23-47 үйлер (тақ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Ертас Бөлекбаев көшесі №2/1-70/2 үйлер (жұп жағы) және №1-77 үйлер (тақ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Ғани Мұратбаев көшесі №2-12 үйлер (жұп жағы) №1-35/2 үйлер (тақ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Асқар Тоқмағамбетов көшесі №2-32 үйлер (жұп жағы) және №1/1-17 үйлер (тақ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Ыбырай Жахаев көшесі №2-18/2 үйлер (жұп жағы) және №1-13 үйлер (тақ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Әйтеке би көшесі №2/1-46 үйлер (жұп жағы) және №3/1-21/2 үйлер (тақ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Ілияс Жансүгіров көшесі №2 А-8 үйлер (жұп жағы) және №1-21 үйлер (тақ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Құрманғазы Сағырбайұлы көшесі №2-42 үйлер (жұп жағы) және №1-25 А үйлер (тақ жағы). </w:t>
            </w:r>
          </w:p>
          <w:p>
            <w:pPr>
              <w:spacing w:after="20"/>
              <w:ind w:left="20"/>
              <w:jc w:val="both"/>
            </w:pPr>
            <w:r>
              <w:rPr>
                <w:rFonts w:ascii="Times New Roman"/>
                <w:b w:val="false"/>
                <w:i w:val="false"/>
                <w:color w:val="000000"/>
                <w:sz w:val="20"/>
              </w:rPr>
              <w:t>
Мамай Рахашұлы көшесі №2-6 (жұп жағы) және №1-7 үйлер (тақ жағы).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26"/>
          <w:p>
            <w:pPr>
              <w:spacing w:after="20"/>
              <w:ind w:left="20"/>
              <w:jc w:val="both"/>
            </w:pPr>
            <w:r>
              <w:rPr>
                <w:rFonts w:ascii="Times New Roman"/>
                <w:b w:val="false"/>
                <w:i w:val="false"/>
                <w:color w:val="000000"/>
                <w:sz w:val="20"/>
              </w:rPr>
              <w:t>
№66 сайлау учаскесі</w:t>
            </w:r>
          </w:p>
          <w:bookmarkEnd w:id="26"/>
          <w:p>
            <w:pPr>
              <w:spacing w:after="20"/>
              <w:ind w:left="20"/>
              <w:jc w:val="both"/>
            </w:pPr>
            <w:r>
              <w:rPr>
                <w:rFonts w:ascii="Times New Roman"/>
                <w:b w:val="false"/>
                <w:i w:val="false"/>
                <w:color w:val="000000"/>
                <w:sz w:val="20"/>
              </w:rPr>
              <w:t>
"Қызылорда облысының білім басқармасының Қазалы аграрлы-техникалық колледжі" коммуналдық мемлекеттік қазыналық кәсіпорны, Қазалы ауданы, Қазалы қаласы, Жамбыл Жабаев көшесі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27"/>
          <w:p>
            <w:pPr>
              <w:spacing w:after="20"/>
              <w:ind w:left="20"/>
              <w:jc w:val="both"/>
            </w:pPr>
            <w:r>
              <w:rPr>
                <w:rFonts w:ascii="Times New Roman"/>
                <w:b w:val="false"/>
                <w:i w:val="false"/>
                <w:color w:val="000000"/>
                <w:sz w:val="20"/>
              </w:rPr>
              <w:t xml:space="preserve">
Үрмәш Түктібаев көшесі №1-11 үйлер (тақ жағы) және №2-40 үйлер (жұп жағы). </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Абай Құнанбаев көшесі №47-71 үйлер (тақ жағы) және №40-62 үйлер (жұп жағы).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Жамбыл Жабаев көшесі №31-79 үйлер (тақ жағы) және №46-88 үйлер (жұп жағы). </w:t>
            </w:r>
          </w:p>
          <w:p>
            <w:pPr>
              <w:spacing w:after="20"/>
              <w:ind w:left="20"/>
              <w:jc w:val="both"/>
            </w:pPr>
            <w:r>
              <w:rPr>
                <w:rFonts w:ascii="Times New Roman"/>
                <w:b w:val="false"/>
                <w:i w:val="false"/>
                <w:color w:val="000000"/>
                <w:sz w:val="20"/>
              </w:rPr>
              <w:t>
</w:t>
            </w:r>
            <w:r>
              <w:rPr>
                <w:rFonts w:ascii="Times New Roman"/>
                <w:b w:val="false"/>
                <w:i w:val="false"/>
                <w:color w:val="000000"/>
                <w:sz w:val="20"/>
              </w:rPr>
              <w:t>Шохан Уәлиханов көшесі №39-79 үйлер (тақ жағы) және №34-88А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Бекетай би көшесі №30-34А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Қорқыт ата көшесі №30 А-68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Ыбырай Алтынсарин көшесі №1-1А үйлер (тақ жағы) және №2 - 10/4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Қайрат Рысқұлбеков көшесі №6-10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Серікбай Жакеев көшесі №1-15 үйлер (тақ жағы) және №2-6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Сәбит Мұқанов көшесі №2-12 үйлер (жұп жағы) және №3-9 үйлер (тақ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Бердікен Мергенбаев көшесі №1-9 үйлер (тақ жағы) және №2-6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Тұңғышбай Сегізов көшесі №4-8 үйлер (жұп жағы) және №5-9 үйлер (тақ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Қазалы көшесі №1-9 үйлер (тақ жағы) және №2-8/2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Жалаңтөс Баһадүр көшесі №1/1-27А үйлер (тақ жағы) және №2-10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Геннадий Шляпин көшесі №1-13 үйлер (тақ жағы) және №2-10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Мұхамеджан Ерлепесов көшесі №1-19 үйлер (тақ жағы) және №2-26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Қаныш Сәтбаев көшесі №4-8 үйлер (жұп жағы) және №5-13 үйлер (тақ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Тапбай Құлқашов көшесі №1-9 үйлер (тақ жағы) және №4-14/2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Мықтыбай Жанұзақов көшесі №1-21А үйлер (тақ жағы) және №2 -12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Сырдария, Ерғали Қожаназаров, Бегімбай Қосаев, Бауыржан Момышұлы, Серғали Толыбеков, Қалжан Нұрмаханов, Байхон Байболсынов, Мұхтар Әуезов, Жұмабай Бәкішев, Сәкен Сейфуллин, Талғатбек Құлахметов, Новостройка, Ермекбай Қодасов көшелері (толығымен).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Зинаддин Бұлақбаев көшесі №1-9А үйлер (тақ жағы) және №2-8А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Меңділлә Күзенбаев көшесі №1-7 үйлер (тақ жағы) және №2-8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Ахметбек Қыстауов көшесі №1-23 үйлер (тақ жағы) және №2-8 үйлер (жұп жағы). </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Қаражан Өтепбергенов көшесі №1-17 үйлер (тақ жағы) және №2-16 үйлер (жұп жағы).</w:t>
            </w:r>
          </w:p>
          <w:p>
            <w:pPr>
              <w:spacing w:after="20"/>
              <w:ind w:left="20"/>
              <w:jc w:val="both"/>
            </w:pPr>
            <w:r>
              <w:rPr>
                <w:rFonts w:ascii="Times New Roman"/>
                <w:b w:val="false"/>
                <w:i w:val="false"/>
                <w:color w:val="000000"/>
                <w:sz w:val="20"/>
              </w:rPr>
              <w:t>
Әнес Нарымбетов көшесі №1А-11 үйлер (тақ жағы) және №2-14 үйлер (жұп жағы).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28"/>
          <w:p>
            <w:pPr>
              <w:spacing w:after="20"/>
              <w:ind w:left="20"/>
              <w:jc w:val="both"/>
            </w:pPr>
            <w:r>
              <w:rPr>
                <w:rFonts w:ascii="Times New Roman"/>
                <w:b w:val="false"/>
                <w:i w:val="false"/>
                <w:color w:val="000000"/>
                <w:sz w:val="20"/>
              </w:rPr>
              <w:t>
№67 сайлау учаскесі</w:t>
            </w:r>
          </w:p>
          <w:bookmarkEnd w:id="28"/>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"М.Горький атындағы №16 мектеп-лицейі" коммуналдық мемлекеттік мекемесі, Қазалы ауданы, Қазалы қаласы, Жамбыл Жабаев көшесі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29"/>
          <w:p>
            <w:pPr>
              <w:spacing w:after="20"/>
              <w:ind w:left="20"/>
              <w:jc w:val="both"/>
            </w:pPr>
            <w:r>
              <w:rPr>
                <w:rFonts w:ascii="Times New Roman"/>
                <w:b w:val="false"/>
                <w:i w:val="false"/>
                <w:color w:val="000000"/>
                <w:sz w:val="20"/>
              </w:rPr>
              <w:t>
Үрмәш Түктібаев көшесі №13-79 үйлер (тақ жағы) және №101-163, №183-433 учаскелер аралығы.</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Абай Құнанбаев көшесі №1-45 үйлер (тақ жағы) және №2-38 үйлер (жұп жағы).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Жамбыл Жабаев көшесі №1-27 үйлер (тақ жағы) және №2-44 үйлер (жұп жағы). </w:t>
            </w:r>
          </w:p>
          <w:p>
            <w:pPr>
              <w:spacing w:after="20"/>
              <w:ind w:left="20"/>
              <w:jc w:val="both"/>
            </w:pPr>
            <w:r>
              <w:rPr>
                <w:rFonts w:ascii="Times New Roman"/>
                <w:b w:val="false"/>
                <w:i w:val="false"/>
                <w:color w:val="000000"/>
                <w:sz w:val="20"/>
              </w:rPr>
              <w:t>
</w:t>
            </w:r>
            <w:r>
              <w:rPr>
                <w:rFonts w:ascii="Times New Roman"/>
                <w:b w:val="false"/>
                <w:i w:val="false"/>
                <w:color w:val="000000"/>
                <w:sz w:val="20"/>
              </w:rPr>
              <w:t>Бекетай би көшесі №1-33 үйлер (тақ жағы) және №2-28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Шохан Уәлиханов көшесі №1-37 үйлер (тақ жағы) және №2-32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Қорқыт ата көшесі №1-23 үйлер (тақ жағы) және №2-30 үйлер (жұп жағы). </w:t>
            </w:r>
          </w:p>
          <w:p>
            <w:pPr>
              <w:spacing w:after="20"/>
              <w:ind w:left="20"/>
              <w:jc w:val="both"/>
            </w:pPr>
            <w:r>
              <w:rPr>
                <w:rFonts w:ascii="Times New Roman"/>
                <w:b w:val="false"/>
                <w:i w:val="false"/>
                <w:color w:val="000000"/>
                <w:sz w:val="20"/>
              </w:rPr>
              <w:t>
</w:t>
            </w:r>
            <w:r>
              <w:rPr>
                <w:rFonts w:ascii="Times New Roman"/>
                <w:b w:val="false"/>
                <w:i w:val="false"/>
                <w:color w:val="000000"/>
                <w:sz w:val="20"/>
              </w:rPr>
              <w:t>Жанқожа батыр көшесі №1-23 үйлер (тақ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Хегай Гер Сек көшесі №2-6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Әліби Жангелдин көшесі (толығымен).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Зинаддин Бұлақбаев көшесі №9-31 үйлер (тақ жағы) және № 8-36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Меңділлә Күзенбаев көшесі №9-17 үйлер (тақ жағы) және №10-16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Ахметбек Қыстауов көшесі №25-41 үйлер (тақ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Қаражан Өтепбергенов көшесі №21-29 үйлер (тақ жағы) және №18-20 А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Әнес Нарымбетов көшесі №9-15 үйлер (тақ жағы) және №18-24 үйлер (жұп жағы). </w:t>
            </w:r>
          </w:p>
          <w:p>
            <w:pPr>
              <w:spacing w:after="20"/>
              <w:ind w:left="20"/>
              <w:jc w:val="both"/>
            </w:pPr>
            <w:r>
              <w:rPr>
                <w:rFonts w:ascii="Times New Roman"/>
                <w:b w:val="false"/>
                <w:i w:val="false"/>
                <w:color w:val="000000"/>
                <w:sz w:val="20"/>
              </w:rPr>
              <w:t>
Амангелді батыр, Өмірзақ Түркебаев көшелері (толығымен).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30"/>
          <w:p>
            <w:pPr>
              <w:spacing w:after="20"/>
              <w:ind w:left="20"/>
              <w:jc w:val="both"/>
            </w:pPr>
            <w:r>
              <w:rPr>
                <w:rFonts w:ascii="Times New Roman"/>
                <w:b w:val="false"/>
                <w:i w:val="false"/>
                <w:color w:val="000000"/>
                <w:sz w:val="20"/>
              </w:rPr>
              <w:t>
№68 сайлау учаскесі</w:t>
            </w:r>
          </w:p>
          <w:bookmarkEnd w:id="30"/>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"Б.Әбдіразақов атындағы №88 орта мектебі" коммуналдық мемлекеттік мекемесі, Қазалы ауданы, Алға ауылдық округі, Ү.Түктібаев ауылы, Ү.Түктібаев көшесі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округінің Үрмәш Түктібаев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31"/>
          <w:p>
            <w:pPr>
              <w:spacing w:after="20"/>
              <w:ind w:left="20"/>
              <w:jc w:val="both"/>
            </w:pPr>
            <w:r>
              <w:rPr>
                <w:rFonts w:ascii="Times New Roman"/>
                <w:b w:val="false"/>
                <w:i w:val="false"/>
                <w:color w:val="000000"/>
                <w:sz w:val="20"/>
              </w:rPr>
              <w:t>
№69 сайлау учаскесі</w:t>
            </w:r>
          </w:p>
          <w:bookmarkEnd w:id="31"/>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"№98 орта мектебі" коммуналдық мемлекеттік мекемесі, Қазалы ауданы, Ақжона ауылдық округі, Майдакөл ауылы, Орталық көшесі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округінің Майдакөл ауылы және Жаңаталап, Жалпақ учаскелері.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32"/>
          <w:p>
            <w:pPr>
              <w:spacing w:after="20"/>
              <w:ind w:left="20"/>
              <w:jc w:val="both"/>
            </w:pPr>
            <w:r>
              <w:rPr>
                <w:rFonts w:ascii="Times New Roman"/>
                <w:b w:val="false"/>
                <w:i w:val="false"/>
                <w:color w:val="000000"/>
                <w:sz w:val="20"/>
              </w:rPr>
              <w:t>
№70 сайлау учаскесі</w:t>
            </w:r>
          </w:p>
          <w:bookmarkEnd w:id="32"/>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"№94 орта мектебі" коммуналдық мемлекеттік мекемесі, Қазалы ауданы, Арықбалық ауылдық округі, Жанқожа батыр ауылы, Әйтеке би көшесі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округінің Жанқожа батыр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33"/>
          <w:p>
            <w:pPr>
              <w:spacing w:after="20"/>
              <w:ind w:left="20"/>
              <w:jc w:val="both"/>
            </w:pPr>
            <w:r>
              <w:rPr>
                <w:rFonts w:ascii="Times New Roman"/>
                <w:b w:val="false"/>
                <w:i w:val="false"/>
                <w:color w:val="000000"/>
                <w:sz w:val="20"/>
              </w:rPr>
              <w:t>
№71 сайлау учаскесі</w:t>
            </w:r>
          </w:p>
          <w:bookmarkEnd w:id="33"/>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"№134 орта мектебі" коммуналдық мемлекеттік мекемесі, Қазалы ауданы, Шәкен ауылдық округі, Шәкен ауылы, Шәкен көшесі №9-Б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округінің Шәкен, Шилі ауылдары, Шөлқұм учаскесі және Қарақұмдағы малшы қоныстары.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34"/>
          <w:p>
            <w:pPr>
              <w:spacing w:after="20"/>
              <w:ind w:left="20"/>
              <w:jc w:val="both"/>
            </w:pPr>
            <w:r>
              <w:rPr>
                <w:rFonts w:ascii="Times New Roman"/>
                <w:b w:val="false"/>
                <w:i w:val="false"/>
                <w:color w:val="000000"/>
                <w:sz w:val="20"/>
              </w:rPr>
              <w:t>
№72 сайлау учаскесі</w:t>
            </w:r>
          </w:p>
          <w:bookmarkEnd w:id="34"/>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"№97 орта мектебі" коммуналдық мемлекеттік мекемесі, Қазалы ауданы, Аранды ауылдық округі, Аранды ауылы, Нұртаза Қазақбайұлы көшесі №2-А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ауылдық округінің Аранды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35"/>
          <w:p>
            <w:pPr>
              <w:spacing w:after="20"/>
              <w:ind w:left="20"/>
              <w:jc w:val="both"/>
            </w:pPr>
            <w:r>
              <w:rPr>
                <w:rFonts w:ascii="Times New Roman"/>
                <w:b w:val="false"/>
                <w:i w:val="false"/>
                <w:color w:val="000000"/>
                <w:sz w:val="20"/>
              </w:rPr>
              <w:t>
№73 сайлау учаскесі</w:t>
            </w:r>
          </w:p>
          <w:bookmarkEnd w:id="35"/>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"№25 орта мектебі" коммуналдық мемлекеттік мекемесі, Қазалы ауданы, Аранды ауылдық округі, Қожабақы ауылы, Бейбітшілік көшесі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ауылдық округінің Қожабақы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36"/>
          <w:p>
            <w:pPr>
              <w:spacing w:after="20"/>
              <w:ind w:left="20"/>
              <w:jc w:val="both"/>
            </w:pPr>
            <w:r>
              <w:rPr>
                <w:rFonts w:ascii="Times New Roman"/>
                <w:b w:val="false"/>
                <w:i w:val="false"/>
                <w:color w:val="000000"/>
                <w:sz w:val="20"/>
              </w:rPr>
              <w:t>
№74 сайлау учаскесі</w:t>
            </w:r>
          </w:p>
          <w:bookmarkEnd w:id="36"/>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"№102 орта мектебі" коммуналдық мемлекеттік мекемесі, Қазалы ауданы, Бірлік ауылдық округі, Бірлік ауылы, Тәуелсіздік көшесі №26-А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округінің Бірлік ауылы және Қарлан учаскесі.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37"/>
          <w:p>
            <w:pPr>
              <w:spacing w:after="20"/>
              <w:ind w:left="20"/>
              <w:jc w:val="both"/>
            </w:pPr>
            <w:r>
              <w:rPr>
                <w:rFonts w:ascii="Times New Roman"/>
                <w:b w:val="false"/>
                <w:i w:val="false"/>
                <w:color w:val="000000"/>
                <w:sz w:val="20"/>
              </w:rPr>
              <w:t>
№75 сайлау учаскесі</w:t>
            </w:r>
          </w:p>
          <w:bookmarkEnd w:id="37"/>
          <w:p>
            <w:pPr>
              <w:spacing w:after="20"/>
              <w:ind w:left="20"/>
              <w:jc w:val="both"/>
            </w:pPr>
            <w:r>
              <w:rPr>
                <w:rFonts w:ascii="Times New Roman"/>
                <w:b w:val="false"/>
                <w:i w:val="false"/>
                <w:color w:val="000000"/>
                <w:sz w:val="20"/>
              </w:rPr>
              <w:t>
"Бозкөл ауылдық округі әкімі аппаратының "Бозкөл ауылдық мәдениет Үйі" мемлекеттік коммуналдық қазыналық кәсіпорны, Қазалы ауданы, Бозкөл ауылдық округі, Бозкөл ауылы, Қожали Өтепбергенов көшесі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ауылдық округінің Бозкөл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38"/>
          <w:p>
            <w:pPr>
              <w:spacing w:after="20"/>
              <w:ind w:left="20"/>
              <w:jc w:val="both"/>
            </w:pPr>
            <w:r>
              <w:rPr>
                <w:rFonts w:ascii="Times New Roman"/>
                <w:b w:val="false"/>
                <w:i w:val="false"/>
                <w:color w:val="000000"/>
                <w:sz w:val="20"/>
              </w:rPr>
              <w:t>
№76 сайлау учаскесі</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"Қызылорда облысының білім басқармасының "Қазалы ауданы бойынша білім бөлімінің "№93 орта мектебі" коммуналдық мемлекеттік мекемесі, Қазалы ауданы, Тасарық ауылдық округі, Лақалы ауылы, </w:t>
            </w:r>
          </w:p>
          <w:p>
            <w:pPr>
              <w:spacing w:after="20"/>
              <w:ind w:left="20"/>
              <w:jc w:val="both"/>
            </w:pPr>
            <w:r>
              <w:rPr>
                <w:rFonts w:ascii="Times New Roman"/>
                <w:b w:val="false"/>
                <w:i w:val="false"/>
                <w:color w:val="000000"/>
                <w:sz w:val="20"/>
              </w:rPr>
              <w:t>
Лақалы көшесі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округінің Лақалы және Тасөткел ауылдары.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39"/>
          <w:p>
            <w:pPr>
              <w:spacing w:after="20"/>
              <w:ind w:left="20"/>
              <w:jc w:val="both"/>
            </w:pPr>
            <w:r>
              <w:rPr>
                <w:rFonts w:ascii="Times New Roman"/>
                <w:b w:val="false"/>
                <w:i w:val="false"/>
                <w:color w:val="000000"/>
                <w:sz w:val="20"/>
              </w:rPr>
              <w:t>
№77 сайлау учаскесі</w:t>
            </w:r>
          </w:p>
          <w:bookmarkEnd w:id="39"/>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"№238 орта мектебі" коммуналдық мемлекеттік мекемесі, Қазалы ауданы, Тасарық ауылдық округі, Тасарық ауылы, Тасарық көшесі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округінің Тасарық ауылы және Тайман учаскесі.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40"/>
          <w:p>
            <w:pPr>
              <w:spacing w:after="20"/>
              <w:ind w:left="20"/>
              <w:jc w:val="both"/>
            </w:pPr>
            <w:r>
              <w:rPr>
                <w:rFonts w:ascii="Times New Roman"/>
                <w:b w:val="false"/>
                <w:i w:val="false"/>
                <w:color w:val="000000"/>
                <w:sz w:val="20"/>
              </w:rPr>
              <w:t>
№78 сайлау учаскесі</w:t>
            </w:r>
          </w:p>
          <w:bookmarkEnd w:id="40"/>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"№190 орта мектебі" коммуналдық мемлекеттік мекемесі, Қазалы ауданы, Көларық ауылдық округі, Ақтан батыр ауылы, Ақтан батыр көшесі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Көларық ауылдық округінің Ақтан батыр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41"/>
          <w:p>
            <w:pPr>
              <w:spacing w:after="20"/>
              <w:ind w:left="20"/>
              <w:jc w:val="both"/>
            </w:pPr>
            <w:r>
              <w:rPr>
                <w:rFonts w:ascii="Times New Roman"/>
                <w:b w:val="false"/>
                <w:i w:val="false"/>
                <w:color w:val="000000"/>
                <w:sz w:val="20"/>
              </w:rPr>
              <w:t>
№80 сайлау учаскесі</w:t>
            </w:r>
          </w:p>
          <w:bookmarkEnd w:id="41"/>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"225 орта мектебі" коммуналдық мемлекеттік мекемесі, Қазалы ауданы, Қызылқұм ауылдық округі, Кәукей ауылы, Кәукей көшесі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округінің Кәукей ауылы, Ажар елді мекені және "Жанқожа батыр", "Кәрібай бұлақ" шекара заставалары.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42"/>
          <w:p>
            <w:pPr>
              <w:spacing w:after="20"/>
              <w:ind w:left="20"/>
              <w:jc w:val="both"/>
            </w:pPr>
            <w:r>
              <w:rPr>
                <w:rFonts w:ascii="Times New Roman"/>
                <w:b w:val="false"/>
                <w:i w:val="false"/>
                <w:color w:val="000000"/>
                <w:sz w:val="20"/>
              </w:rPr>
              <w:t>
№81 сайлау учаскесі</w:t>
            </w:r>
          </w:p>
          <w:bookmarkEnd w:id="42"/>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"Қ.Күлетов атындағы №92 орта мектебі" коммуналдық мемлекеттік мекемесі, Қазалы ауданы, Құмжиек ауылдық округі, Қашақбай Пірімов ауылы, Төреқұл Ақжігітов көшесі №67-А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Құмжиек ауылдық округінің Қашақбай Пірімов ауылы, Қарақұмдағы малшы қоныстары: Майлыбай, Медірет, Бармас, Қарақұла, Асуқара, Ақжан, Жаубасар, Нарымбет, Көккөз, Қожақазған, Әйтімбет, Дәстірел, Қияқтыбас, Аққұдық, Қызылқұмдағы малшы қоныстары: Бәймен, Мәдениет, Өтебас, Лаубай, Ақтамшық, Көне Құмжиек, Қаратүбек, Балықшы, Қошқарбек, Атымтай, Мортық, Тапа елді мекені, Қарағайлы, Аралмола, Тапа-1, Тапа-2, Киікші-1, Киікші-2, Итішпес, Төртқұдық, Қартелі, Ақай-1, Ақай-2, Орысбай, Жанкеш учаскелері және Қасқырсоққан малшы қоныстары.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43"/>
          <w:p>
            <w:pPr>
              <w:spacing w:after="20"/>
              <w:ind w:left="20"/>
              <w:jc w:val="both"/>
            </w:pPr>
            <w:r>
              <w:rPr>
                <w:rFonts w:ascii="Times New Roman"/>
                <w:b w:val="false"/>
                <w:i w:val="false"/>
                <w:color w:val="000000"/>
                <w:sz w:val="20"/>
              </w:rPr>
              <w:t>
№82 сайлау учаскесі</w:t>
            </w:r>
          </w:p>
          <w:bookmarkEnd w:id="43"/>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"№182 орта мектебі" коммуналдық мемлекеттік мекемесі, Қазалы ауданы, Басықара ауылдық округі, Басықара ауылы, Сәбит Мұқанов көшесі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Басықара ауылдық округінің Басықара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44"/>
          <w:p>
            <w:pPr>
              <w:spacing w:after="20"/>
              <w:ind w:left="20"/>
              <w:jc w:val="both"/>
            </w:pPr>
            <w:r>
              <w:rPr>
                <w:rFonts w:ascii="Times New Roman"/>
                <w:b w:val="false"/>
                <w:i w:val="false"/>
                <w:color w:val="000000"/>
                <w:sz w:val="20"/>
              </w:rPr>
              <w:t>
№83 сайлау учаскесі</w:t>
            </w:r>
          </w:p>
          <w:bookmarkEnd w:id="44"/>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"Қ.Пірімов атындағы №103 орта мектебі" коммуналдық мемлекеттік мекемесі, Қазалы ауданы, Қарашеңгел ауылдық округі, Жалаңтөс батыр ауылы, Әбдраман Тілеубаев көшесі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Қарашеңгел ауылдық округінің Жалаңтөс батыр ауылы, Үйрек, Ойынды, Көбек, Алтай, Водокачка елді мекендері мен "Ақөзек" учаскесі.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45"/>
          <w:p>
            <w:pPr>
              <w:spacing w:after="20"/>
              <w:ind w:left="20"/>
              <w:jc w:val="both"/>
            </w:pPr>
            <w:r>
              <w:rPr>
                <w:rFonts w:ascii="Times New Roman"/>
                <w:b w:val="false"/>
                <w:i w:val="false"/>
                <w:color w:val="000000"/>
                <w:sz w:val="20"/>
              </w:rPr>
              <w:t>
№84 сайлау учаскесі</w:t>
            </w:r>
          </w:p>
          <w:bookmarkEnd w:id="45"/>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"Үрмәш Түктібаев атындағы №24 орта мектебі" коммуналдық мемлекеттік мекемесі, Қазалы ауданы, Майдакөл ауылдық округі, Бекарыстан би ауылы, Ереш Тілеубаев көшесі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Майдакөл ауылдық округінің Бекарыстан би ауылы және Досқали учаскесі.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46"/>
          <w:p>
            <w:pPr>
              <w:spacing w:after="20"/>
              <w:ind w:left="20"/>
              <w:jc w:val="both"/>
            </w:pPr>
            <w:r>
              <w:rPr>
                <w:rFonts w:ascii="Times New Roman"/>
                <w:b w:val="false"/>
                <w:i w:val="false"/>
                <w:color w:val="000000"/>
                <w:sz w:val="20"/>
              </w:rPr>
              <w:t>
№85 сайлау учаскесі</w:t>
            </w:r>
          </w:p>
          <w:bookmarkEnd w:id="46"/>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"№100 орта мектебі" коммуналдық мемлекеттік мекемесі, Қазалы ауданы, Майлыбас ауылдық округі, Ақсуат ауылы, Тәуелсіздіктің 25 жылдығы көшесі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округінің Ақсуат ауылы, Майлыбас стансасы, №99 темір жол бекеті және Бірлік учаскесі.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47"/>
          <w:p>
            <w:pPr>
              <w:spacing w:after="20"/>
              <w:ind w:left="20"/>
              <w:jc w:val="both"/>
            </w:pPr>
            <w:r>
              <w:rPr>
                <w:rFonts w:ascii="Times New Roman"/>
                <w:b w:val="false"/>
                <w:i w:val="false"/>
                <w:color w:val="000000"/>
                <w:sz w:val="20"/>
              </w:rPr>
              <w:t>
№86 сайлау учаскесі</w:t>
            </w:r>
          </w:p>
          <w:bookmarkEnd w:id="47"/>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"№258 негізгі мектебі" коммуналдық мемлекеттік мекемесі, Қазалы ауданы, Майлыбас ауылдық округі, Байқожа стансасы, Жалғасбек Байділдаев көшесі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округінің Байқожа стансасы, №101, 102 темір жол бекеттері.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48"/>
          <w:p>
            <w:pPr>
              <w:spacing w:after="20"/>
              <w:ind w:left="20"/>
              <w:jc w:val="both"/>
            </w:pPr>
            <w:r>
              <w:rPr>
                <w:rFonts w:ascii="Times New Roman"/>
                <w:b w:val="false"/>
                <w:i w:val="false"/>
                <w:color w:val="000000"/>
                <w:sz w:val="20"/>
              </w:rPr>
              <w:t>
№88 сайлау учаскесі</w:t>
            </w:r>
          </w:p>
          <w:bookmarkEnd w:id="48"/>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"№78 орта мектебі" коммуналдық мемлекеттік мекемесі, Қазалы ауданы, Сарбұлақ ауылдық округі, Сарбұлақ ауылы, Сарбұлақ көшесі №66-А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округінің Сарбұлақ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49"/>
          <w:p>
            <w:pPr>
              <w:spacing w:after="20"/>
              <w:ind w:left="20"/>
              <w:jc w:val="both"/>
            </w:pPr>
            <w:r>
              <w:rPr>
                <w:rFonts w:ascii="Times New Roman"/>
                <w:b w:val="false"/>
                <w:i w:val="false"/>
                <w:color w:val="000000"/>
                <w:sz w:val="20"/>
              </w:rPr>
              <w:t>
№89 сайлау учаскесі</w:t>
            </w:r>
          </w:p>
          <w:bookmarkEnd w:id="49"/>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"№104 орта мектебі" коммуналдық мемлекеттік мекемесі, Қазалы ауданы, Өркендеу ауылдық округі, Жанкент ауылы, Қалыбай Балтөреев көшесі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ауылдық округінің Жанкент ауылы, Көне Өркенді учаскесі.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50"/>
          <w:p>
            <w:pPr>
              <w:spacing w:after="20"/>
              <w:ind w:left="20"/>
              <w:jc w:val="both"/>
            </w:pPr>
            <w:r>
              <w:rPr>
                <w:rFonts w:ascii="Times New Roman"/>
                <w:b w:val="false"/>
                <w:i w:val="false"/>
                <w:color w:val="000000"/>
                <w:sz w:val="20"/>
              </w:rPr>
              <w:t>
№90 сайлау учаскесі</w:t>
            </w:r>
          </w:p>
          <w:bookmarkEnd w:id="50"/>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"Абай атындағы №90 орта мектебі" коммуналдық мемлекеттік мекемесі, Қазалы ауданы, Сарыкөл ауылдық округі, Абай ауылы, Абай Құнанбаев көшесі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ауылдық округінің Абай ауылы және Жұбан учаскесі.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51"/>
          <w:p>
            <w:pPr>
              <w:spacing w:after="20"/>
              <w:ind w:left="20"/>
              <w:jc w:val="both"/>
            </w:pPr>
            <w:r>
              <w:rPr>
                <w:rFonts w:ascii="Times New Roman"/>
                <w:b w:val="false"/>
                <w:i w:val="false"/>
                <w:color w:val="000000"/>
                <w:sz w:val="20"/>
              </w:rPr>
              <w:t>
№91 сайлау учаскесі</w:t>
            </w:r>
          </w:p>
          <w:bookmarkEnd w:id="51"/>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"С.Сейфуллин атындағы №165 орта мектебі" коммуналдық мемлекеттік мекемесі, Қазалы ауданы, Әйтеке би кенті, Ш.Айманов көшесі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52"/>
          <w:p>
            <w:pPr>
              <w:spacing w:after="20"/>
              <w:ind w:left="20"/>
              <w:jc w:val="both"/>
            </w:pPr>
            <w:r>
              <w:rPr>
                <w:rFonts w:ascii="Times New Roman"/>
                <w:b w:val="false"/>
                <w:i w:val="false"/>
                <w:color w:val="000000"/>
                <w:sz w:val="20"/>
              </w:rPr>
              <w:t>
№6 квартал, Қазбек би, Зейнулла Шүкіров, Ыбырай Жақаев, Сәндібек Инабатов, Тайыр Жароков, Шәкен Айманов, Жәрмедет Ысқақов, Құрманғазы Сағырбайұлы, Қаражан Сансызбаев, Әбен Жолтаев көшелері (толығымен).</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Ерімбет Көлдейбекұлы көшесі №25-115 үйлер (тақ жағы) және №52-114 үйлер (жұп жағы). </w:t>
            </w:r>
          </w:p>
          <w:p>
            <w:pPr>
              <w:spacing w:after="20"/>
              <w:ind w:left="20"/>
              <w:jc w:val="both"/>
            </w:pPr>
            <w:r>
              <w:rPr>
                <w:rFonts w:ascii="Times New Roman"/>
                <w:b w:val="false"/>
                <w:i w:val="false"/>
                <w:color w:val="000000"/>
                <w:sz w:val="20"/>
              </w:rPr>
              <w:t>
Жетес би көшесі №58-90 үйлер (жұп жағы) және №63-91 үйлер (тақ жағы).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53"/>
          <w:p>
            <w:pPr>
              <w:spacing w:after="20"/>
              <w:ind w:left="20"/>
              <w:jc w:val="both"/>
            </w:pPr>
            <w:r>
              <w:rPr>
                <w:rFonts w:ascii="Times New Roman"/>
                <w:b w:val="false"/>
                <w:i w:val="false"/>
                <w:color w:val="000000"/>
                <w:sz w:val="20"/>
              </w:rPr>
              <w:t>
№92 сайлау учаскесі</w:t>
            </w:r>
          </w:p>
          <w:bookmarkEnd w:id="53"/>
          <w:p>
            <w:pPr>
              <w:spacing w:after="20"/>
              <w:ind w:left="20"/>
              <w:jc w:val="both"/>
            </w:pPr>
            <w:r>
              <w:rPr>
                <w:rFonts w:ascii="Times New Roman"/>
                <w:b w:val="false"/>
                <w:i w:val="false"/>
                <w:color w:val="000000"/>
                <w:sz w:val="20"/>
              </w:rPr>
              <w:t>
"Қызылорда облысының білім басқармасының Қазалы көлік-техникалық жоғары колледжі" коммуналдық мемлекеттік қазыналық кәсіпорны, Қазалы ауданы, Әйтеке би кенті, Яков Михайлюк көшесі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54"/>
          <w:p>
            <w:pPr>
              <w:spacing w:after="20"/>
              <w:ind w:left="20"/>
              <w:jc w:val="both"/>
            </w:pPr>
            <w:r>
              <w:rPr>
                <w:rFonts w:ascii="Times New Roman"/>
                <w:b w:val="false"/>
                <w:i w:val="false"/>
                <w:color w:val="000000"/>
                <w:sz w:val="20"/>
              </w:rPr>
              <w:t>
Ерімбет Көлдейбекұлы көшесі №1-23 үйлер (тақ жағы) және №2-50 үйлер (жұп жағы).</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Сақтаған Байтілеуов, Жамбыл Жабаев, Жәмет жырау, Жастар, Нартай Бекежанов көшелері (толығымен). </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Жетес би көшесі №40-56 үйлер (жұп жағы) және №51-61 үйлер (тақ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Яков Михайлюк көшесі №11, 12, 14, 15, 17, 19, 20, 21, 23, 24, 25, 26, 27, 28, 29, 30, 31, 32, 34, 36, 38, 40, 42, 42 Б, 44, 45, 47, 46, 48, 49, 50, 52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Александр Пушкин, Геннадий Елховиков, Айдарбек баба көшелері (толығымен).</w:t>
            </w:r>
          </w:p>
          <w:p>
            <w:pPr>
              <w:spacing w:after="20"/>
              <w:ind w:left="20"/>
              <w:jc w:val="both"/>
            </w:pPr>
            <w:r>
              <w:rPr>
                <w:rFonts w:ascii="Times New Roman"/>
                <w:b w:val="false"/>
                <w:i w:val="false"/>
                <w:color w:val="000000"/>
                <w:sz w:val="20"/>
              </w:rPr>
              <w:t>
Геннадий Елховиков тұйығы, Айдарбек баба тұйығы (толығымен).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55"/>
          <w:p>
            <w:pPr>
              <w:spacing w:after="20"/>
              <w:ind w:left="20"/>
              <w:jc w:val="both"/>
            </w:pPr>
            <w:r>
              <w:rPr>
                <w:rFonts w:ascii="Times New Roman"/>
                <w:b w:val="false"/>
                <w:i w:val="false"/>
                <w:color w:val="000000"/>
                <w:sz w:val="20"/>
              </w:rPr>
              <w:t>
№93 сайлау учаскесі</w:t>
            </w:r>
          </w:p>
          <w:bookmarkEnd w:id="55"/>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"Ы.Алтынсарин атындағы №204 орта мектебі" коммуналдық мемлекеттік мекемесі, Қазалы ауданы, Әйтеке би кенті, Яков Михайлюк көшесі №5-А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56"/>
          <w:p>
            <w:pPr>
              <w:spacing w:after="20"/>
              <w:ind w:left="20"/>
              <w:jc w:val="both"/>
            </w:pPr>
            <w:r>
              <w:rPr>
                <w:rFonts w:ascii="Times New Roman"/>
                <w:b w:val="false"/>
                <w:i w:val="false"/>
                <w:color w:val="000000"/>
                <w:sz w:val="20"/>
              </w:rPr>
              <w:t>
Бейбітшілік, Иса Байзақов, Мұқағали Мақатаев, Ағыбай Алманиязов көшелері (толығымен).</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Жетес би көшесі №1-49 үйлер (тақ жағы) және №12-38 үйлер (жұп жағы). </w:t>
            </w:r>
          </w:p>
          <w:p>
            <w:pPr>
              <w:spacing w:after="20"/>
              <w:ind w:left="20"/>
              <w:jc w:val="both"/>
            </w:pPr>
            <w:r>
              <w:rPr>
                <w:rFonts w:ascii="Times New Roman"/>
                <w:b w:val="false"/>
                <w:i w:val="false"/>
                <w:color w:val="000000"/>
                <w:sz w:val="20"/>
              </w:rPr>
              <w:t>
</w:t>
            </w:r>
            <w:r>
              <w:rPr>
                <w:rFonts w:ascii="Times New Roman"/>
                <w:b w:val="false"/>
                <w:i w:val="false"/>
                <w:color w:val="000000"/>
                <w:sz w:val="20"/>
              </w:rPr>
              <w:t>Қоңыр ана көшесі №21-29 үйлер (тақ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Құлмағамбет Қартақов көшесі №1-58 үйлер (тақ-жұп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Мәншүк Мәметова, Әзімжан Әліпбаев көшелері (толығымен).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Төлеген Айбергенов көшесі №1-16 көп қабатты үйлер (толығымен).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Яков Михайлюк көшесі №1, 1А, 1Г, 2, 3, 4, 5, 6, 7, 8, 9, 10 үйлер.</w:t>
            </w:r>
          </w:p>
          <w:p>
            <w:pPr>
              <w:spacing w:after="20"/>
              <w:ind w:left="20"/>
              <w:jc w:val="both"/>
            </w:pPr>
            <w:r>
              <w:rPr>
                <w:rFonts w:ascii="Times New Roman"/>
                <w:b w:val="false"/>
                <w:i w:val="false"/>
                <w:color w:val="000000"/>
                <w:sz w:val="20"/>
              </w:rPr>
              <w:t>
Абай Құнанбаев, Абай Құнанбаев тұйығы, Абай Құнанбаев орамы, Ыбырай Алтынсарин, Жұмат Рашов, Төлеген Тоқтаров, Шәмші Қалдаяқов, Талғат Бигельдинов көшелері (толығымен).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57"/>
          <w:p>
            <w:pPr>
              <w:spacing w:after="20"/>
              <w:ind w:left="20"/>
              <w:jc w:val="both"/>
            </w:pPr>
            <w:r>
              <w:rPr>
                <w:rFonts w:ascii="Times New Roman"/>
                <w:b w:val="false"/>
                <w:i w:val="false"/>
                <w:color w:val="000000"/>
                <w:sz w:val="20"/>
              </w:rPr>
              <w:t>
№362 сайлау учаскесі</w:t>
            </w:r>
          </w:p>
          <w:bookmarkEnd w:id="57"/>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"№170 орта мектебі" коммуналдық мемлекеттік мекемесі, Қазалы ауданы, Әйтеке би кенті, Ж.Аймауытов көшесі №66-В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58"/>
          <w:p>
            <w:pPr>
              <w:spacing w:after="20"/>
              <w:ind w:left="20"/>
              <w:jc w:val="both"/>
            </w:pPr>
            <w:r>
              <w:rPr>
                <w:rFonts w:ascii="Times New Roman"/>
                <w:b w:val="false"/>
                <w:i w:val="false"/>
                <w:color w:val="000000"/>
                <w:sz w:val="20"/>
              </w:rPr>
              <w:t>
Арыстан баб, Ибайдулла Жақыпов, Мүсірәлі Қожа, Бостандық, Дәстен Оразымбетов, Әлкей Марғұлан, Ғабит Мүсірепов, Тілеуқабыл Қашқынбаев, Тұрар Рысқұлов, Наурыз, Әміре Қашаубаев, Сәбит Мұханов, Бақберген Мұстафаев (Жүсіпбек Аймауытов тұйығы), Ақтан батыр көшелері (толығымен).</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Қашақбай Пірімов көшесі №2, 2, 2Б, 2В, 2С, 2Ж, 4, 4Б, 25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Мағжан Жұмабаев көшесі №46-74 үйлер (жұп жағы).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Жүсіпбек Аймауытов көшесі №38-83 үйлер (жұп-тақ жағы). </w:t>
            </w:r>
          </w:p>
          <w:p>
            <w:pPr>
              <w:spacing w:after="20"/>
              <w:ind w:left="20"/>
              <w:jc w:val="both"/>
            </w:pPr>
            <w:r>
              <w:rPr>
                <w:rFonts w:ascii="Times New Roman"/>
                <w:b w:val="false"/>
                <w:i w:val="false"/>
                <w:color w:val="000000"/>
                <w:sz w:val="20"/>
              </w:rPr>
              <w:t>
№2 кварталдағы Жеті ишан, Бүркіт Жөкелов, Бекет Сарқұлов, Бақытғани Сәтбаев, Айниет Әсербаев, Аманкелді Дүйсекеев, Жалпақбай Нұрмағанбетов, Назархан Құлсейітов, Жаңабай Құдабаев, Құрманбай Баймаханов, Матығұлұлы Нұрбай би, Әбубәкір Теміров, Мағзам Жүрімбетов, Берден Баекеев, Құлмұрат Қуатов, Өмірзақ Ахметов, Қалдан Бештембеков көшелері (толығымен).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59"/>
          <w:p>
            <w:pPr>
              <w:spacing w:after="20"/>
              <w:ind w:left="20"/>
              <w:jc w:val="both"/>
            </w:pPr>
            <w:r>
              <w:rPr>
                <w:rFonts w:ascii="Times New Roman"/>
                <w:b w:val="false"/>
                <w:i w:val="false"/>
                <w:color w:val="000000"/>
                <w:sz w:val="20"/>
              </w:rPr>
              <w:t>
№376 сайлау учаскесі</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"Қызылорда облысының білім басқармасының "Қазалы ауданы бойынша білім бөлімінің "№276 орта мектебі" коммуналдық мемлекеттік мекемесі,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Қазалы ауданы, Әйтеке би кенті, </w:t>
            </w:r>
          </w:p>
          <w:p>
            <w:pPr>
              <w:spacing w:after="20"/>
              <w:ind w:left="20"/>
              <w:jc w:val="both"/>
            </w:pPr>
            <w:r>
              <w:rPr>
                <w:rFonts w:ascii="Times New Roman"/>
                <w:b w:val="false"/>
                <w:i w:val="false"/>
                <w:color w:val="000000"/>
                <w:sz w:val="20"/>
              </w:rPr>
              <w:t>
Қорқыт ата көшесі №13-В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60"/>
          <w:p>
            <w:pPr>
              <w:spacing w:after="20"/>
              <w:ind w:left="20"/>
              <w:jc w:val="both"/>
            </w:pPr>
            <w:r>
              <w:rPr>
                <w:rFonts w:ascii="Times New Roman"/>
                <w:b w:val="false"/>
                <w:i w:val="false"/>
                <w:color w:val="000000"/>
                <w:sz w:val="20"/>
              </w:rPr>
              <w:t>
Қани Медетбаев, Қорқыт ата, Уснадин Сапаров, Рзаш Өтегенов (Қорқыт ата тұйығы), Міржақып Дулатов, Серікбай Сұлтанмұратов (ПМС-244), Қуаныш Ибраимов, Құланбике ана, Уснадин Сапаров көшелері (толығымен).</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№5 кварталдағы Әбдраман Елубаев, Алмағанбет Избакишов көшелері (толығымен).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Қоңыр ана көшесі №21-29 үйлер (тақ жағы).</w:t>
            </w:r>
          </w:p>
          <w:p>
            <w:pPr>
              <w:spacing w:after="20"/>
              <w:ind w:left="20"/>
              <w:jc w:val="both"/>
            </w:pPr>
            <w:r>
              <w:rPr>
                <w:rFonts w:ascii="Times New Roman"/>
                <w:b w:val="false"/>
                <w:i w:val="false"/>
                <w:color w:val="000000"/>
                <w:sz w:val="20"/>
              </w:rPr>
              <w:t>
Құлмағамбет Қартақов көшесі №59-70 үйлер (тақ-жұп жағы).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61"/>
          <w:p>
            <w:pPr>
              <w:spacing w:after="20"/>
              <w:ind w:left="20"/>
              <w:jc w:val="both"/>
            </w:pPr>
            <w:r>
              <w:rPr>
                <w:rFonts w:ascii="Times New Roman"/>
                <w:b w:val="false"/>
                <w:i w:val="false"/>
                <w:color w:val="000000"/>
                <w:sz w:val="20"/>
              </w:rPr>
              <w:t>
№395 сайлау учаскесі</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"Қызылорда облысының білім басқармасының "Қазалы ауданы бойынша білім бөлімінің "№288 орта мектебі" коммуналдық мемлекеттік мекемесі,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Қазалы ауданы, Әйтеке би кенті, </w:t>
            </w:r>
          </w:p>
          <w:p>
            <w:pPr>
              <w:spacing w:after="20"/>
              <w:ind w:left="20"/>
              <w:jc w:val="both"/>
            </w:pPr>
            <w:r>
              <w:rPr>
                <w:rFonts w:ascii="Times New Roman"/>
                <w:b w:val="false"/>
                <w:i w:val="false"/>
                <w:color w:val="000000"/>
                <w:sz w:val="20"/>
              </w:rPr>
              <w:t>
Достық көшесі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62"/>
          <w:p>
            <w:pPr>
              <w:spacing w:after="20"/>
              <w:ind w:left="20"/>
              <w:jc w:val="both"/>
            </w:pPr>
            <w:r>
              <w:rPr>
                <w:rFonts w:ascii="Times New Roman"/>
                <w:b w:val="false"/>
                <w:i w:val="false"/>
                <w:color w:val="000000"/>
                <w:sz w:val="20"/>
              </w:rPr>
              <w:t>
Сұлтан Сүлейменов көшесі №7-73 үйлер (тақ жағы) және №74-92 үйлер (жұп жағы).</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Райымбек батыр көшесі №11-51 үйлер (тақ жағы) және №8-34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Үмбет би көшесі №35-63 үйлер (тақ жағы) және №14-40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Әбілхайыр хан көшесі №31-153 үйлер (тақ жағы) және №82-150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Әбілхайыр хан тұйығы №1-21 үйлер (тақ жағы) және №2-34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Әбжами Айбосынов №45-67 үйлер (тақ жағы) және №68-86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Қуандық Бәкенов тұйығы (толығымен).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Жалдыбай жырау көшесі №27-73 үйлер (тақ жағы) және №50-98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Сұлтан Аманов көшесі №43-73 үйлер (тақ жағы) және №24-64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Нәби Жәлімбетов көшесі №1-37 үйлер (тақ жағы) және №2-20 үйлер (жұп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Достық көшесі №1-55 үйлер (тақ жағы) және №2-66 үйлер (жұп жағы). </w:t>
            </w:r>
          </w:p>
          <w:p>
            <w:pPr>
              <w:spacing w:after="20"/>
              <w:ind w:left="20"/>
              <w:jc w:val="both"/>
            </w:pPr>
            <w:r>
              <w:rPr>
                <w:rFonts w:ascii="Times New Roman"/>
                <w:b w:val="false"/>
                <w:i w:val="false"/>
                <w:color w:val="000000"/>
                <w:sz w:val="20"/>
              </w:rPr>
              <w:t>
Сартай батыр көшесі (толығымен).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әкімінің</w:t>
            </w:r>
            <w:r>
              <w:br/>
            </w:r>
            <w:r>
              <w:rPr>
                <w:rFonts w:ascii="Times New Roman"/>
                <w:b w:val="false"/>
                <w:i w:val="false"/>
                <w:color w:val="000000"/>
                <w:sz w:val="20"/>
              </w:rPr>
              <w:t>2026 жылғы " " мамырдағы №</w:t>
            </w:r>
            <w:r>
              <w:br/>
            </w:r>
            <w:r>
              <w:rPr>
                <w:rFonts w:ascii="Times New Roman"/>
                <w:b w:val="false"/>
                <w:i w:val="false"/>
                <w:color w:val="000000"/>
                <w:sz w:val="20"/>
              </w:rPr>
              <w:t>шешіміне 2-қосымша</w:t>
            </w:r>
          </w:p>
        </w:tc>
      </w:tr>
    </w:tbl>
    <w:bookmarkStart w:name="z268" w:id="63"/>
    <w:p>
      <w:pPr>
        <w:spacing w:after="0"/>
        <w:ind w:left="0"/>
        <w:jc w:val="left"/>
      </w:pPr>
      <w:r>
        <w:rPr>
          <w:rFonts w:ascii="Times New Roman"/>
          <w:b/>
          <w:i w:val="false"/>
          <w:color w:val="000000"/>
        </w:rPr>
        <w:t xml:space="preserve"> Қазалы ауданы әкімінің күші жойылды деп танылған кейбір шешімдерінің тізбесі </w:t>
      </w:r>
    </w:p>
    <w:bookmarkEnd w:id="63"/>
    <w:p>
      <w:pPr>
        <w:spacing w:after="0"/>
        <w:ind w:left="0"/>
        <w:jc w:val="left"/>
      </w:pPr>
    </w:p>
    <w:p>
      <w:pPr>
        <w:spacing w:after="0"/>
        <w:ind w:left="0"/>
        <w:jc w:val="both"/>
      </w:pPr>
      <w:r>
        <w:rPr>
          <w:rFonts w:ascii="Times New Roman"/>
          <w:b w:val="false"/>
          <w:i w:val="false"/>
          <w:color w:val="000000"/>
          <w:sz w:val="28"/>
        </w:rPr>
        <w:t xml:space="preserve">
      1. "Сайлау учаскелерін құру туралы" Қазалы ауданы әкімінің 2020 жылғы 27 мамырдағы </w:t>
      </w:r>
      <w:r>
        <w:rPr>
          <w:rFonts w:ascii="Times New Roman"/>
          <w:b w:val="false"/>
          <w:i w:val="false"/>
          <w:color w:val="000000"/>
          <w:sz w:val="28"/>
        </w:rPr>
        <w:t>№97</w:t>
      </w:r>
      <w:r>
        <w:rPr>
          <w:rFonts w:ascii="Times New Roman"/>
          <w:b w:val="false"/>
          <w:i w:val="false"/>
          <w:color w:val="000000"/>
          <w:sz w:val="28"/>
        </w:rPr>
        <w:t xml:space="preserve"> шешімі (нормативтік құқықтық актілерді мемлекеттік тіркеу тізілімінде №7495 болып тіркелген және 2020 жылғы 3 маусымда Қазақстан Республикасы нормативтік құқықтық актілерінің эталондық бақылау банкінде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"Сайлау учаскелерін құру туралы" Қазалы ауданы әкімінің 2020 жылғы 27 мамырдағы №97 шешіміне өзгеріс енгізу туралы" Қазалы ауданы әкімінің 2022 жылғы 29 желтоқсандағы </w:t>
      </w:r>
      <w:r>
        <w:rPr>
          <w:rFonts w:ascii="Times New Roman"/>
          <w:b w:val="false"/>
          <w:i w:val="false"/>
          <w:color w:val="000000"/>
          <w:sz w:val="28"/>
        </w:rPr>
        <w:t>№5</w:t>
      </w:r>
      <w:r>
        <w:rPr>
          <w:rFonts w:ascii="Times New Roman"/>
          <w:b w:val="false"/>
          <w:i w:val="false"/>
          <w:color w:val="000000"/>
          <w:sz w:val="28"/>
        </w:rPr>
        <w:t xml:space="preserve"> шешімі (нормативтік құқықтық актілерді мемлекеттік тіркеу тізілімінде №31460 болып тіркелген және 2023 жылғы 7 қаңтарда Қазақстан Республикасы нормативтік құқықтық актілерінің эталондық бақылау банкінде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"Сайлау учаскелерін құру туралы" Қазалы ауданы әкімінің 2020 жылғы 27 мамырдағы №97 шешіміне өзгерістер енгізу туралы" Қазалы ауданы әкімінің 2026 жылғы 27 қаңтардағы </w:t>
      </w:r>
      <w:r>
        <w:rPr>
          <w:rFonts w:ascii="Times New Roman"/>
          <w:b w:val="false"/>
          <w:i w:val="false"/>
          <w:color w:val="000000"/>
          <w:sz w:val="28"/>
        </w:rPr>
        <w:t>№1</w:t>
      </w:r>
      <w:r>
        <w:rPr>
          <w:rFonts w:ascii="Times New Roman"/>
          <w:b w:val="false"/>
          <w:i w:val="false"/>
          <w:color w:val="000000"/>
          <w:sz w:val="28"/>
        </w:rPr>
        <w:t xml:space="preserve"> шешімі (2026 жылғы 4 ақпанда Қазақстан Республикасы нормативтік құқықтық актілерінің эталондық бақылау банкінде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