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150d" w14:textId="b661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учаскелерін құру туралы" Қазалы ауданы әкімінің 2020 жылғы 27 мамырдағы № 97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әкімінің 2026 жылғы 27 қаңтардағы № 1 шешімі. Күші жойылды - Қызылорда облысы Қазалы ауданының әкімдігінің 2026 жылғы 21 мамырдағы № 3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Қазалы ауданының әкімдігінің 21.05.2026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6 сәуірдегі Қазақстан Республикасы Заңының 26-бабының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Қазалы ауданы әкімінің 2020 жылғы 27 мамырдағы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7495 болып тіркелген) мынадай өзгерістер енгізілсін: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79 сайлау учаскесі алынып тасталсын.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80 сайлау учаскесі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80 сайлау учаскесі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Мекен-жайы: "Қызылорда облысының білім басқармасының "Қазалы ауданы бойынша білім бөлімінің "225 орта мектебі" коммуналдық мемлекеттік мекемесі, Қазалы ауданы, Қызылқұм ауылдық округі, Кәукей ауылы, Кәукей көшесі №3;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Қызылқұм ауылдық округінің Кәукей ауылы, Ажар елді мекені және "Жанқожа батыр", "Кәрібай бұлақ" шекара заставалары.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85 сайлау учаскесі жаңа редакцияда жазылсын: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85 сайлау учаскесі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Мекен-жайы: "Қызылорда облысының білім басқармасының "Қазалы ауданы бойынша білім бөлімінің "№ 100 орта мектебі" коммуналдық мемлекеттік мекемесі, Қазалы ауданы, Майлыбас ауылдық округі, Ақсуат ауылы, Тәуелсіздіктің 25 жылдығы көшесі № 38;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Майлыбас ауылдық округінің Ақсуат ауылы, Майлыбас стансасы, № 99 теміржол бекеті және Бірлік учаскесі.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87 сайлау учаскесі алынып тасталсын.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ауданының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 комиссиясымен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