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420c" w14:textId="cca4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Жаңақұрылыс ауылдық округінің бюджеті туралы" Арал аудандық мәслихатының 2025 жылғы 23 желтоқсандағы № 483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2026 жылғы 24 маусымдағы № 565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1."2026-2028 жылдарға арналған Жаңақұрылыс ауылдық округінің бюджеті туралы" Арал аудандық мәслихатының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Жаңақұрылыс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82 612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3 279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79 333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84 642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-2030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2030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2030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483 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қызметте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