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eced" w14:textId="1a2e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Тасбөгет кентінің бюджетін бекіту туралы" Қызылорда қалалық мәслихатының 2025 жылғы 24 желтоқсандағы № 323-46/1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2026 жылғы 22 шілдедегі № 388-56/1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Тасбөгет кентінің бюджетін бекіту туралы" Қызылорда қалалық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323-46/1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738 586,4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182 006,6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6549,8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549 945,0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765 453,4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-26 867,0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26 867,0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26 867,0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388-56/1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323-46/1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Тасбөгет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