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93ed" w14:textId="ad7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Тасбөгет кентінің бюджетін бекіту туралы" Қызылорда қалалық мәслихатының 2025 жылғы 24 желтоқсандағы №323-46/1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2026 жылғы 4 ақпандағы № 347-49/1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Тасбөгет кентінің бюджетін бекіту туралы" Қызылорда қалалық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323-46/1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Тасбөгет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727 451,0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–177 421,0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549 945,0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754 318,0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-26867,0;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(профицитті пайдалану) – 26867,0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26 867,0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347-49/1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229-33/1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Тасбөгет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пайдалану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