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a035" w14:textId="718a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әкімдігінің "Б" корпусы мемлекеттік әкімшілік қызметшілерінің жұмысын бағалау әдістемесін бекіту туралы" Қызылорда облысы әкімдігінің 2023 жылғы 10 мамырдағы № 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2026 жылғы 13 тамыздағы № 175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42-бабының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әкімдігінің "Б" корпусының мемлекеттік әкімшілік қызметшілерінің жұмысын бағалау әдістемесін бекіту туралы" Қызылорда облысы әкімдігінің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181769 болып тіркелген) күші жойылды деп танылсын.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 әкімінің аппараты" коммуналдық мемлекеттік мекемесі осы қаулыдан туындайтын шараларды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"Қызылорда облысы әкімінің аппараты" коммуналдық мемлекеттік мекемесінің басшысына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