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fcdf" w14:textId="d3af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кен іздеушілікке арналған аумақтарды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2026 жылғы 4 маусымдағы № 107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Кодексінің 264-бабының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бойынша кен іздеушілікке арналған аумақтар осы қаулының қосымшасына сәйкес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"Кен іздеушілік үшін аумақтарды айқындау туралы" Қызылорда облысы әкімдігінің 2018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6509 болып тіркелген)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жетекшілік ететін орынбасарына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кен іздеушілікке арналған аумақтар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нүктелердің координаталары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Сарытас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кен орны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Жаңақорған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42,6825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36,7443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