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6afa" w14:textId="41d6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облысының әкімдігінің 2026 жылғы 25 мамырдағы № 94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Қызылорда облысы әкімдігінің кейбір қаулыларының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"25"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күші жойылды деп танылатын кейбір қаулыларының тізбесі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инвестициялардың кейбір мәселелері туралы" Қызылорда облысы әкімдігінің 2017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5697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"Бюджеттік инвестициялардың кейбір мәселелері туралы" Қызылорда облысы әкімдігінің 2017 жылғы 9 қаңтардағы № 680 қаулысына өзгеріс енгізу туралы" Қызылорда облысы әкімдігінің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5988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"Қоғамдық тәртiптi қамтамасыз етуге қатысатын азаматтарды көтермелеудiң түрлерi мен тәртiбiн, сондай-ақ оларға ақшалай сыйақының мөлшерiн айқындау туралы" Қызылорда облысы әкімдігінің 2018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1271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6543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"Өкілдік шығындарға арналған қаражаттарды пайдалану тәртібі мен өкілдік шығындардың нормаларын бекіту туралы" Қызылорда облысы әкімдігінің 2020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7227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