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9342" w14:textId="ef79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қызметтер ұсыну тарифтерін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2026 жылғы 16 қаңтардағы № 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Әлеуметтік Кодексі"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32987 тіркелген)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2026 жылға арнаулы әлеуметтік көрсетілетін қызметтер ұсыну тарифтері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арнаулы әлеуметтік көрсетілетін қызметтер ұсыну тарифтері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мекемелер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көрсетілетін қызметтер ұсынатын ұйымдар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 алушыға арналған тариф,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 1 Қызылорда арнаулы әлеуметтік қызметтер көрсету орталығы" коммуналдық мемлекеттік мекемесі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Егде жасына байланысты өзіне қызмет көрсетуге мүмкіндігі жоқ адамдар (қарттар);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және екінші топтағы мүгедектігі бар адамдар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13557,96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7262,96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 2 Қызылорда арнаулы әлеуметтік қызметтер көрсету орталығы" коммуналдық мемлекеттік мекемесі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аурулары бар он сегіз жастан асқан мүгедектігі бар адамдар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13642,36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арнаулы әлеуметтік қызметтер көрсету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аурулары бар он сегіз жастан асқан мүгедектігі бар адамдар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"Оңалту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Егде жасына байланысты өзіне қызмет көрсетуге мүмкіндігі жоқ адамдар (қарттар);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және екінші топтағы мүгедектігі бар адамдар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18550,84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"Арнаулы әлеуметтік қызметтер көрсету балалар орталығы" коммуналдық мемлекеттік мекемесі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патологиясы бар мүгедектігі бар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39140,13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мүгедектігі бар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17631,06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зорлық-зомбылық құрбандары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болу жағдайындағы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саудасының құрбандары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болу жағдайындағы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