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73921a" w14:textId="173921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Приозерск қаласы бойынша халық үшін қатты тұрмыстық қатты қалдықтарды жинауға, тасымалдауға, сұрыптауға және көмуге арналған тарифтерді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 Приозерск қалалық мәслихатының 2026 жылғы 28 қыркүйектегі № 45/354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Экологиялық Кодексінің 365 бабы 3 тармағының </w:t>
      </w:r>
      <w:r>
        <w:rPr>
          <w:rFonts w:ascii="Times New Roman"/>
          <w:b w:val="false"/>
          <w:i w:val="false"/>
          <w:color w:val="000000"/>
          <w:sz w:val="28"/>
        </w:rPr>
        <w:t>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Заңының 6-бабы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15)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Приозерск қаласының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Приозерск қаласы бойынша халық үшін қатты тұрмыстық қалдықтарды жинауға, тасымалдауға, сұрыптауға және көмуге арналған тарифтер осы шешімнің </w:t>
      </w:r>
      <w:r>
        <w:rPr>
          <w:rFonts w:ascii="Times New Roman"/>
          <w:b w:val="false"/>
          <w:i w:val="false"/>
          <w:color w:val="000000"/>
          <w:sz w:val="28"/>
        </w:rPr>
        <w:t xml:space="preserve">қосымшасына 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Қалалық 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Исатаев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КЕЛІСІЛДІ: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"Тұрғын үй коммуналдық шаруашылығы,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жолаушылар көлігі, автомобиль жолдары бөлімі"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мекемесінің басшысы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__________________А.Қ. Қасқатаев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"28" қыркүйек 2026 жыл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Приозерск қаласы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28 қыркүйек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45/354 шешіміне қосымша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Приозерск қаласы бойынша халық үшін қатты тұрмыстық қатты қалдықтарды жинауға, тасымалдауға, сұрыптауға және көмуге арналған тарифтер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Жинақталу нормасы Жылна 1 тұрғынға м3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Есептік бірлігі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Қызметтердің құны ТБО (ҚҚС-сыз тенге)</w:t>
            </w:r>
          </w:p>
        </w:tc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 (ҚҚС-сыз тенге)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Жинау және тасымалдау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Көму</w:t>
            </w:r>
          </w:p>
        </w:tc>
        <w:tc>
          <w:tcPr>
            <w:tcW w:w="153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Сұрыптау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ҚҚС-сыз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ҚҚС- қоса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Жайлы үйлер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1,78</w:t>
            </w:r>
          </w:p>
        </w:tc>
        <w:tc>
          <w:tcPr>
            <w:tcW w:w="153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тұрғынға айына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351,10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99,72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450,82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522,95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Жайлы емес үйлер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1,83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360,96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102,52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463,48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537,64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жіне заңды тұлғалар үшін бірлігіне (көлеміне) жылдық тариф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2366,93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672,29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3039,22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3 525,50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