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72bf5" w14:textId="1172b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қалалық мәслихатының аппараты" мемлекеттік мекемесінің Ережесін бекіту туралы</w:t>
      </w:r>
    </w:p>
    <w:p>
      <w:pPr>
        <w:spacing w:after="0"/>
        <w:ind w:left="0"/>
        <w:jc w:val="both"/>
      </w:pPr>
      <w:r>
        <w:rPr>
          <w:rFonts w:ascii="Times New Roman"/>
          <w:b w:val="false"/>
          <w:i w:val="false"/>
          <w:color w:val="000000"/>
          <w:sz w:val="28"/>
        </w:rPr>
        <w:t>Қарағанды облысы Приозерск қалалық мәслихатының 2026 жылғы 7 тамыздағы № 44/339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"Приозерск қалалық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Приозерск қалалық мәслихатының 2023 жылғы 17 қаңтардағы XXIV сессиясының №24/197 "Приозерск қалалық мәслихатының аппараты" мемлекеттік мекемесінің Ережесін бекіту туралы" шешімі жойылсын.</w:t>
      </w:r>
    </w:p>
    <w:bookmarkEnd w:id="2"/>
    <w:bookmarkStart w:name="z7" w:id="3"/>
    <w:p>
      <w:pPr>
        <w:spacing w:after="0"/>
        <w:ind w:left="0"/>
        <w:jc w:val="both"/>
      </w:pPr>
      <w:r>
        <w:rPr>
          <w:rFonts w:ascii="Times New Roman"/>
          <w:b w:val="false"/>
          <w:i w:val="false"/>
          <w:color w:val="000000"/>
          <w:sz w:val="28"/>
        </w:rPr>
        <w:t>
      3. Осы шешім қол қойылған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А.Исатаев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 2026 жылғы 07 тамыздағы XLIV сессиясының №44/339 шешімімен бекітілген</w:t>
            </w:r>
          </w:p>
        </w:tc>
      </w:tr>
    </w:tbl>
    <w:bookmarkStart w:name="z10" w:id="4"/>
    <w:p>
      <w:pPr>
        <w:spacing w:after="0"/>
        <w:ind w:left="0"/>
        <w:jc w:val="left"/>
      </w:pPr>
      <w:r>
        <w:rPr>
          <w:rFonts w:ascii="Times New Roman"/>
          <w:b/>
          <w:i w:val="false"/>
          <w:color w:val="000000"/>
        </w:rPr>
        <w:t xml:space="preserve"> "Приозерск қалалық мәслихатының аппараты" мемлекеттік мекемесінің ЕРЕЖЕСІ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1. "Приозерск қалалық мәслихатының аппараты" мемлекеттік мекемесі (бұдан әрі - мәслихат аппараты) Приозерск қалалық мәслихатының, оның органдары мен депутаттарының қызметін қамтамасыз ететін Қазақстан Республикасының мемлекеттік органы болып табылады.</w:t>
      </w:r>
    </w:p>
    <w:bookmarkEnd w:id="6"/>
    <w:bookmarkStart w:name="z13" w:id="7"/>
    <w:p>
      <w:pPr>
        <w:spacing w:after="0"/>
        <w:ind w:left="0"/>
        <w:jc w:val="both"/>
      </w:pPr>
      <w:r>
        <w:rPr>
          <w:rFonts w:ascii="Times New Roman"/>
          <w:b w:val="false"/>
          <w:i w:val="false"/>
          <w:color w:val="000000"/>
          <w:sz w:val="28"/>
        </w:rPr>
        <w:t>
      2. Мәслихат аппараты мемлекеттік мекемесінің ведомстволары жоқ.</w:t>
      </w:r>
    </w:p>
    <w:bookmarkEnd w:id="7"/>
    <w:bookmarkStart w:name="z14" w:id="8"/>
    <w:p>
      <w:pPr>
        <w:spacing w:after="0"/>
        <w:ind w:left="0"/>
        <w:jc w:val="both"/>
      </w:pPr>
      <w:r>
        <w:rPr>
          <w:rFonts w:ascii="Times New Roman"/>
          <w:b w:val="false"/>
          <w:i w:val="false"/>
          <w:color w:val="000000"/>
          <w:sz w:val="28"/>
        </w:rPr>
        <w:t xml:space="preserve">
      3.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5" w:id="9"/>
    <w:p>
      <w:pPr>
        <w:spacing w:after="0"/>
        <w:ind w:left="0"/>
        <w:jc w:val="both"/>
      </w:pPr>
      <w:r>
        <w:rPr>
          <w:rFonts w:ascii="Times New Roman"/>
          <w:b w:val="false"/>
          <w:i w:val="false"/>
          <w:color w:val="000000"/>
          <w:sz w:val="28"/>
        </w:rPr>
        <w:t>
      4. Мәслихат аппараты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6" w:id="10"/>
    <w:p>
      <w:pPr>
        <w:spacing w:after="0"/>
        <w:ind w:left="0"/>
        <w:jc w:val="both"/>
      </w:pPr>
      <w:r>
        <w:rPr>
          <w:rFonts w:ascii="Times New Roman"/>
          <w:b w:val="false"/>
          <w:i w:val="false"/>
          <w:color w:val="000000"/>
          <w:sz w:val="28"/>
        </w:rPr>
        <w:t>
      5. Мәслихат аппараты азаматтық-құқықтық қатынастарды өз атынан жасайды.</w:t>
      </w:r>
    </w:p>
    <w:bookmarkEnd w:id="10"/>
    <w:bookmarkStart w:name="z17" w:id="11"/>
    <w:p>
      <w:pPr>
        <w:spacing w:after="0"/>
        <w:ind w:left="0"/>
        <w:jc w:val="both"/>
      </w:pPr>
      <w:r>
        <w:rPr>
          <w:rFonts w:ascii="Times New Roman"/>
          <w:b w:val="false"/>
          <w:i w:val="false"/>
          <w:color w:val="000000"/>
          <w:sz w:val="28"/>
        </w:rPr>
        <w:t>
      6. Мәслихат аппараты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1"/>
    <w:bookmarkStart w:name="z18" w:id="12"/>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мәслихат аппараты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9" w:id="13"/>
    <w:p>
      <w:pPr>
        <w:spacing w:after="0"/>
        <w:ind w:left="0"/>
        <w:jc w:val="both"/>
      </w:pPr>
      <w:r>
        <w:rPr>
          <w:rFonts w:ascii="Times New Roman"/>
          <w:b w:val="false"/>
          <w:i w:val="false"/>
          <w:color w:val="000000"/>
          <w:sz w:val="28"/>
        </w:rPr>
        <w:t>
      8. Мәслихат аппараты құрылымы мен штат санының лимиті Қазақстан Республикасының заңнамасына сәйкес бекітіледі.</w:t>
      </w:r>
    </w:p>
    <w:bookmarkEnd w:id="13"/>
    <w:bookmarkStart w:name="z20" w:id="14"/>
    <w:p>
      <w:pPr>
        <w:spacing w:after="0"/>
        <w:ind w:left="0"/>
        <w:jc w:val="both"/>
      </w:pPr>
      <w:r>
        <w:rPr>
          <w:rFonts w:ascii="Times New Roman"/>
          <w:b w:val="false"/>
          <w:i w:val="false"/>
          <w:color w:val="000000"/>
          <w:sz w:val="28"/>
        </w:rPr>
        <w:t>
      9. Заңды тұлғаның орналасқан жері: 101100 индексі, Қазақстан Республикасы, Қарағанды облысы, Приозерск қаласы, Балқаш көшесі, 5 үй.</w:t>
      </w:r>
    </w:p>
    <w:bookmarkEnd w:id="14"/>
    <w:bookmarkStart w:name="z21" w:id="15"/>
    <w:p>
      <w:pPr>
        <w:spacing w:after="0"/>
        <w:ind w:left="0"/>
        <w:jc w:val="both"/>
      </w:pPr>
      <w:r>
        <w:rPr>
          <w:rFonts w:ascii="Times New Roman"/>
          <w:b w:val="false"/>
          <w:i w:val="false"/>
          <w:color w:val="000000"/>
          <w:sz w:val="28"/>
        </w:rPr>
        <w:t>
      10. Осы Ереже мәслихат аппаратының құрылтай құжаты болып табылады.</w:t>
      </w:r>
    </w:p>
    <w:bookmarkEnd w:id="15"/>
    <w:bookmarkStart w:name="z22" w:id="16"/>
    <w:p>
      <w:pPr>
        <w:spacing w:after="0"/>
        <w:ind w:left="0"/>
        <w:jc w:val="both"/>
      </w:pPr>
      <w:r>
        <w:rPr>
          <w:rFonts w:ascii="Times New Roman"/>
          <w:b w:val="false"/>
          <w:i w:val="false"/>
          <w:color w:val="000000"/>
          <w:sz w:val="28"/>
        </w:rPr>
        <w:t>
      11. Мәслихат аппаратының қызметін қаржыландыру Қазақстан Республикасының заңнамасына сәйкес жергілікті бюджеттен жүзеге асырылады.</w:t>
      </w:r>
    </w:p>
    <w:bookmarkEnd w:id="16"/>
    <w:bookmarkStart w:name="z23" w:id="17"/>
    <w:p>
      <w:pPr>
        <w:spacing w:after="0"/>
        <w:ind w:left="0"/>
        <w:jc w:val="both"/>
      </w:pPr>
      <w:r>
        <w:rPr>
          <w:rFonts w:ascii="Times New Roman"/>
          <w:b w:val="false"/>
          <w:i w:val="false"/>
          <w:color w:val="000000"/>
          <w:sz w:val="28"/>
        </w:rPr>
        <w:t>
      12. Мәслихат аппаратына кәсіпкерлік субъектілерімен мәслихат аппаратының өкілеттіктері болып табылатын міндеттерді орындау тұрғысынан шарттық қарым-қатынас жасауға тыйым салынады.</w:t>
      </w:r>
    </w:p>
    <w:bookmarkEnd w:id="17"/>
    <w:bookmarkStart w:name="z24" w:id="18"/>
    <w:p>
      <w:pPr>
        <w:spacing w:after="0"/>
        <w:ind w:left="0"/>
        <w:jc w:val="left"/>
      </w:pPr>
      <w:r>
        <w:rPr>
          <w:rFonts w:ascii="Times New Roman"/>
          <w:b/>
          <w:i w:val="false"/>
          <w:color w:val="000000"/>
        </w:rPr>
        <w:t xml:space="preserve"> 2-тарау. Мемлекеттік органның мақсаттары, функциялары мен өкілеттіктері</w:t>
      </w:r>
    </w:p>
    <w:bookmarkEnd w:id="18"/>
    <w:bookmarkStart w:name="z25" w:id="19"/>
    <w:p>
      <w:pPr>
        <w:spacing w:after="0"/>
        <w:ind w:left="0"/>
        <w:jc w:val="both"/>
      </w:pPr>
      <w:r>
        <w:rPr>
          <w:rFonts w:ascii="Times New Roman"/>
          <w:b w:val="false"/>
          <w:i w:val="false"/>
          <w:color w:val="000000"/>
          <w:sz w:val="28"/>
        </w:rPr>
        <w:t>
      13. Мақсаттары: қалалық мәслихат пен оның органдарын ұйымдастырушылық, құқықтық, материалдық-техникалық және өзге де қамтамасыз етуді жүзеге асыру, депутаттарға өздерінің өкілеттілігінін жүзеге асыруға көмек көрсету болып табылады;</w:t>
      </w:r>
    </w:p>
    <w:bookmarkEnd w:id="19"/>
    <w:bookmarkStart w:name="z26" w:id="20"/>
    <w:p>
      <w:pPr>
        <w:spacing w:after="0"/>
        <w:ind w:left="0"/>
        <w:jc w:val="both"/>
      </w:pPr>
      <w:r>
        <w:rPr>
          <w:rFonts w:ascii="Times New Roman"/>
          <w:b w:val="false"/>
          <w:i w:val="false"/>
          <w:color w:val="000000"/>
          <w:sz w:val="28"/>
        </w:rPr>
        <w:t>
      14. Өкілеттіктері:</w:t>
      </w:r>
    </w:p>
    <w:bookmarkEnd w:id="20"/>
    <w:bookmarkStart w:name="z27" w:id="21"/>
    <w:p>
      <w:pPr>
        <w:spacing w:after="0"/>
        <w:ind w:left="0"/>
        <w:jc w:val="both"/>
      </w:pPr>
      <w:r>
        <w:rPr>
          <w:rFonts w:ascii="Times New Roman"/>
          <w:b w:val="false"/>
          <w:i w:val="false"/>
          <w:color w:val="000000"/>
          <w:sz w:val="28"/>
        </w:rPr>
        <w:t>
      1) құқықтары:</w:t>
      </w:r>
    </w:p>
    <w:bookmarkEnd w:id="21"/>
    <w:bookmarkStart w:name="z28" w:id="22"/>
    <w:p>
      <w:pPr>
        <w:spacing w:after="0"/>
        <w:ind w:left="0"/>
        <w:jc w:val="both"/>
      </w:pPr>
      <w:r>
        <w:rPr>
          <w:rFonts w:ascii="Times New Roman"/>
          <w:b w:val="false"/>
          <w:i w:val="false"/>
          <w:color w:val="000000"/>
          <w:sz w:val="28"/>
        </w:rPr>
        <w:t>
      қалалық мәслихаттың жоспарланған сессияларының және тұрақты (уақытша) комиссияларының отырыстарының күн тәртібіндегі мәселелер бойынша мемлекеттік органдардан және лауазымды тұлғалардан ақпараттар сұрау;</w:t>
      </w:r>
    </w:p>
    <w:bookmarkEnd w:id="22"/>
    <w:bookmarkStart w:name="z29" w:id="23"/>
    <w:p>
      <w:pPr>
        <w:spacing w:after="0"/>
        <w:ind w:left="0"/>
        <w:jc w:val="both"/>
      </w:pPr>
      <w:r>
        <w:rPr>
          <w:rFonts w:ascii="Times New Roman"/>
          <w:b w:val="false"/>
          <w:i w:val="false"/>
          <w:color w:val="000000"/>
          <w:sz w:val="28"/>
        </w:rPr>
        <w:t>
      депутаттық сауалдардың және депутаттық ұсыныстардың мерзімінде қаралуын және орындалуын қамтамасыз ету мақсатында мемлекеттік органдарға және мекемелерге сұраулар жолдау;</w:t>
      </w:r>
    </w:p>
    <w:bookmarkEnd w:id="23"/>
    <w:bookmarkStart w:name="z30" w:id="24"/>
    <w:p>
      <w:pPr>
        <w:spacing w:after="0"/>
        <w:ind w:left="0"/>
        <w:jc w:val="both"/>
      </w:pPr>
      <w:r>
        <w:rPr>
          <w:rFonts w:ascii="Times New Roman"/>
          <w:b w:val="false"/>
          <w:i w:val="false"/>
          <w:color w:val="000000"/>
          <w:sz w:val="28"/>
        </w:rPr>
        <w:t>
      2) міндеттері:</w:t>
      </w:r>
    </w:p>
    <w:bookmarkEnd w:id="24"/>
    <w:bookmarkStart w:name="z31" w:id="25"/>
    <w:p>
      <w:pPr>
        <w:spacing w:after="0"/>
        <w:ind w:left="0"/>
        <w:jc w:val="both"/>
      </w:pPr>
      <w:r>
        <w:rPr>
          <w:rFonts w:ascii="Times New Roman"/>
          <w:b w:val="false"/>
          <w:i w:val="false"/>
          <w:color w:val="000000"/>
          <w:sz w:val="28"/>
        </w:rPr>
        <w:t>
      қалалық мәслихаттың және оның тұрақты (уақытша) комиссияларының актілерінің орындалу мерзімдеріне және нәтижелеріне бақылауды жүзеге асыру;</w:t>
      </w:r>
    </w:p>
    <w:bookmarkEnd w:id="25"/>
    <w:bookmarkStart w:name="z32" w:id="26"/>
    <w:p>
      <w:pPr>
        <w:spacing w:after="0"/>
        <w:ind w:left="0"/>
        <w:jc w:val="both"/>
      </w:pPr>
      <w:r>
        <w:rPr>
          <w:rFonts w:ascii="Times New Roman"/>
          <w:b w:val="false"/>
          <w:i w:val="false"/>
          <w:color w:val="000000"/>
          <w:sz w:val="28"/>
        </w:rPr>
        <w:t>
      қалалық мәслихатқа жолданған, жеке және заңды тұлғалардың өтініштерінің қаралу мерзімдеріне және нәтижелеріне бақылауды жүзеге асыру;</w:t>
      </w:r>
    </w:p>
    <w:bookmarkEnd w:id="26"/>
    <w:bookmarkStart w:name="z33" w:id="27"/>
    <w:p>
      <w:pPr>
        <w:spacing w:after="0"/>
        <w:ind w:left="0"/>
        <w:jc w:val="both"/>
      </w:pPr>
      <w:r>
        <w:rPr>
          <w:rFonts w:ascii="Times New Roman"/>
          <w:b w:val="false"/>
          <w:i w:val="false"/>
          <w:color w:val="000000"/>
          <w:sz w:val="28"/>
        </w:rPr>
        <w:t>
      қалалық мәслихаттың сессияларының және тұрақты комиссияларының отырысы хаттамаларының жүргізілуін қамтамасыз ету.</w:t>
      </w:r>
    </w:p>
    <w:bookmarkEnd w:id="27"/>
    <w:bookmarkStart w:name="z34" w:id="28"/>
    <w:p>
      <w:pPr>
        <w:spacing w:after="0"/>
        <w:ind w:left="0"/>
        <w:jc w:val="both"/>
      </w:pPr>
      <w:r>
        <w:rPr>
          <w:rFonts w:ascii="Times New Roman"/>
          <w:b w:val="false"/>
          <w:i w:val="false"/>
          <w:color w:val="000000"/>
          <w:sz w:val="28"/>
        </w:rPr>
        <w:t>
      15. Функциялары:</w:t>
      </w:r>
    </w:p>
    <w:bookmarkEnd w:id="28"/>
    <w:bookmarkStart w:name="z35" w:id="29"/>
    <w:p>
      <w:pPr>
        <w:spacing w:after="0"/>
        <w:ind w:left="0"/>
        <w:jc w:val="both"/>
      </w:pPr>
      <w:r>
        <w:rPr>
          <w:rFonts w:ascii="Times New Roman"/>
          <w:b w:val="false"/>
          <w:i w:val="false"/>
          <w:color w:val="000000"/>
          <w:sz w:val="28"/>
        </w:rPr>
        <w:t>
      1) қалалық мәслихаттың сессияларын және тұрақты комиссияларының отырыстарын өткізуге дайындық және ұйымдастырушылық-техникалық жұмыстарды қамтамасыз етуді қалалық мәслихаттың Регламентіне сәйкес жүзеге асырады;</w:t>
      </w:r>
    </w:p>
    <w:bookmarkEnd w:id="29"/>
    <w:bookmarkStart w:name="z36" w:id="30"/>
    <w:p>
      <w:pPr>
        <w:spacing w:after="0"/>
        <w:ind w:left="0"/>
        <w:jc w:val="both"/>
      </w:pPr>
      <w:r>
        <w:rPr>
          <w:rFonts w:ascii="Times New Roman"/>
          <w:b w:val="false"/>
          <w:i w:val="false"/>
          <w:color w:val="000000"/>
          <w:sz w:val="28"/>
        </w:rPr>
        <w:t>
      2) депутаттарды сессиялар мен тұрақты комиссилардың отырыстарында қаралатын мәселелерге байланысты шешім жобаларымен және тиісті құжаттармен қамтамасыз етеді;</w:t>
      </w:r>
    </w:p>
    <w:bookmarkEnd w:id="30"/>
    <w:bookmarkStart w:name="z37" w:id="31"/>
    <w:p>
      <w:pPr>
        <w:spacing w:after="0"/>
        <w:ind w:left="0"/>
        <w:jc w:val="both"/>
      </w:pPr>
      <w:r>
        <w:rPr>
          <w:rFonts w:ascii="Times New Roman"/>
          <w:b w:val="false"/>
          <w:i w:val="false"/>
          <w:color w:val="000000"/>
          <w:sz w:val="28"/>
        </w:rPr>
        <w:t>
      3) тұрақты комиссиялардың ұсыныстарының негізінде қалалық мәслихаттың жұмыс жоспарларының жобаларын және оның атқарған жұмыстары жөніндегі есептерін дайындайды;</w:t>
      </w:r>
    </w:p>
    <w:bookmarkEnd w:id="31"/>
    <w:bookmarkStart w:name="z38" w:id="32"/>
    <w:p>
      <w:pPr>
        <w:spacing w:after="0"/>
        <w:ind w:left="0"/>
        <w:jc w:val="both"/>
      </w:pPr>
      <w:r>
        <w:rPr>
          <w:rFonts w:ascii="Times New Roman"/>
          <w:b w:val="false"/>
          <w:i w:val="false"/>
          <w:color w:val="000000"/>
          <w:sz w:val="28"/>
        </w:rPr>
        <w:t>
      4) мәслихат депутаттарына өз өкілеттіктерін жүзеге асыруы үшін түсініктемелік және әдістемелік көмек көрсетеді, олардың сауалдары мен ұсыныстарының, сын-пікірлерінің уақытылы қарауын және орындалуын бақылайды;</w:t>
      </w:r>
    </w:p>
    <w:bookmarkEnd w:id="32"/>
    <w:bookmarkStart w:name="z39" w:id="33"/>
    <w:p>
      <w:pPr>
        <w:spacing w:after="0"/>
        <w:ind w:left="0"/>
        <w:jc w:val="both"/>
      </w:pPr>
      <w:r>
        <w:rPr>
          <w:rFonts w:ascii="Times New Roman"/>
          <w:b w:val="false"/>
          <w:i w:val="false"/>
          <w:color w:val="000000"/>
          <w:sz w:val="28"/>
        </w:rPr>
        <w:t>
      5) депутаттардың өз өкілеттіктерін жүзеге асыруы барысында енгізген ұсыныстары мен ескертпелерін есепке алады, талдау жасайды және оларды жүзеге асыруға арналған іс-шаралар жасайды және орындалуын қадағалайды;</w:t>
      </w:r>
    </w:p>
    <w:bookmarkEnd w:id="33"/>
    <w:bookmarkStart w:name="z40" w:id="34"/>
    <w:p>
      <w:pPr>
        <w:spacing w:after="0"/>
        <w:ind w:left="0"/>
        <w:jc w:val="both"/>
      </w:pPr>
      <w:r>
        <w:rPr>
          <w:rFonts w:ascii="Times New Roman"/>
          <w:b w:val="false"/>
          <w:i w:val="false"/>
          <w:color w:val="000000"/>
          <w:sz w:val="28"/>
        </w:rPr>
        <w:t>
      6) сессияларда қаралатын мәселелердің тұрақты комиссиялардың отырыстарында алдын ала талқылауын ұйымдастырады, депутаттарға шешімдер жобалары мен қорытындыларының сапалы дайындалуын қамтамасыз етуде көмек көрсетеді;</w:t>
      </w:r>
    </w:p>
    <w:bookmarkEnd w:id="34"/>
    <w:bookmarkStart w:name="z41" w:id="35"/>
    <w:p>
      <w:pPr>
        <w:spacing w:after="0"/>
        <w:ind w:left="0"/>
        <w:jc w:val="both"/>
      </w:pPr>
      <w:r>
        <w:rPr>
          <w:rFonts w:ascii="Times New Roman"/>
          <w:b w:val="false"/>
          <w:i w:val="false"/>
          <w:color w:val="000000"/>
          <w:sz w:val="28"/>
        </w:rPr>
        <w:t>
      7) қалалық мәслихаттың актілерін әзірлеуге қатысады, сондай-ақ, Қазақстан Республикасының қолданыстағы заңнамасында белгіленген жағдайларда оларды әділет органдарына мемлекеттік тіркеуге жолдайды;</w:t>
      </w:r>
    </w:p>
    <w:bookmarkEnd w:id="35"/>
    <w:bookmarkStart w:name="z42" w:id="36"/>
    <w:p>
      <w:pPr>
        <w:spacing w:after="0"/>
        <w:ind w:left="0"/>
        <w:jc w:val="both"/>
      </w:pPr>
      <w:r>
        <w:rPr>
          <w:rFonts w:ascii="Times New Roman"/>
          <w:b w:val="false"/>
          <w:i w:val="false"/>
          <w:color w:val="000000"/>
          <w:sz w:val="28"/>
        </w:rPr>
        <w:t>
      8) Қазақстан Республикасының қолданыстағы заңнамасында белгіленген жағдайлар мен тәртіппен қалалық мәслихат шешімдерінің бұқаралық ақпарат құралдарында жариялауын қамтамасыз етеді;</w:t>
      </w:r>
    </w:p>
    <w:bookmarkEnd w:id="36"/>
    <w:bookmarkStart w:name="z43" w:id="37"/>
    <w:p>
      <w:pPr>
        <w:spacing w:after="0"/>
        <w:ind w:left="0"/>
        <w:jc w:val="both"/>
      </w:pPr>
      <w:r>
        <w:rPr>
          <w:rFonts w:ascii="Times New Roman"/>
          <w:b w:val="false"/>
          <w:i w:val="false"/>
          <w:color w:val="000000"/>
          <w:sz w:val="28"/>
        </w:rPr>
        <w:t>
      9) қалалық мәслихаттың шешімдері мен басқа да құжаттарының тиісті органдарға жолдануын қамтамасыз етеді;</w:t>
      </w:r>
    </w:p>
    <w:bookmarkEnd w:id="37"/>
    <w:bookmarkStart w:name="z44" w:id="38"/>
    <w:p>
      <w:pPr>
        <w:spacing w:after="0"/>
        <w:ind w:left="0"/>
        <w:jc w:val="both"/>
      </w:pPr>
      <w:r>
        <w:rPr>
          <w:rFonts w:ascii="Times New Roman"/>
          <w:b w:val="false"/>
          <w:i w:val="false"/>
          <w:color w:val="000000"/>
          <w:sz w:val="28"/>
        </w:rPr>
        <w:t>
      10) қалалық мәслихаттың сессиялары мен оның басқа да органдарының отырыстарының стенограммаларын, хаттамаларын жүргізеді.</w:t>
      </w:r>
    </w:p>
    <w:bookmarkEnd w:id="38"/>
    <w:bookmarkStart w:name="z45" w:id="39"/>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39"/>
    <w:bookmarkStart w:name="z46" w:id="40"/>
    <w:p>
      <w:pPr>
        <w:spacing w:after="0"/>
        <w:ind w:left="0"/>
        <w:jc w:val="both"/>
      </w:pPr>
      <w:r>
        <w:rPr>
          <w:rFonts w:ascii="Times New Roman"/>
          <w:b w:val="false"/>
          <w:i w:val="false"/>
          <w:color w:val="000000"/>
          <w:sz w:val="28"/>
        </w:rPr>
        <w:t>
      16. Мәслихат аппаратына жүктелген міндеттердің орындалуына және оның функцияларын жүзеге асыруға дербес жауапкершілікте болатын, қалалық мәслихаттың төрағасы мәслихат аппаратына жалпы басшылықты жүзеге асырады.</w:t>
      </w:r>
    </w:p>
    <w:bookmarkEnd w:id="40"/>
    <w:bookmarkStart w:name="z47" w:id="41"/>
    <w:p>
      <w:pPr>
        <w:spacing w:after="0"/>
        <w:ind w:left="0"/>
        <w:jc w:val="both"/>
      </w:pPr>
      <w:r>
        <w:rPr>
          <w:rFonts w:ascii="Times New Roman"/>
          <w:b w:val="false"/>
          <w:i w:val="false"/>
          <w:color w:val="000000"/>
          <w:sz w:val="28"/>
        </w:rPr>
        <w:t>
      17. Мәслихаттың төрағасы тұрақты негiзде жұмыс iстейтiн лауазымды адам болып табылады. Оны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 Мәслихаттың төрағасы мәслихат өкiлеттiгi мерзiмiне сайланады.</w:t>
      </w:r>
    </w:p>
    <w:bookmarkEnd w:id="41"/>
    <w:bookmarkStart w:name="z48" w:id="42"/>
    <w:p>
      <w:pPr>
        <w:spacing w:after="0"/>
        <w:ind w:left="0"/>
        <w:jc w:val="both"/>
      </w:pPr>
      <w:r>
        <w:rPr>
          <w:rFonts w:ascii="Times New Roman"/>
          <w:b w:val="false"/>
          <w:i w:val="false"/>
          <w:color w:val="000000"/>
          <w:sz w:val="28"/>
        </w:rPr>
        <w:t>
      18. Қалалық мәслихат төрағасының орынбасарлары болмайды.</w:t>
      </w:r>
    </w:p>
    <w:bookmarkEnd w:id="42"/>
    <w:bookmarkStart w:name="z49" w:id="43"/>
    <w:p>
      <w:pPr>
        <w:spacing w:after="0"/>
        <w:ind w:left="0"/>
        <w:jc w:val="both"/>
      </w:pPr>
      <w:r>
        <w:rPr>
          <w:rFonts w:ascii="Times New Roman"/>
          <w:b w:val="false"/>
          <w:i w:val="false"/>
          <w:color w:val="000000"/>
          <w:sz w:val="28"/>
        </w:rPr>
        <w:t>
      19. Қалалық мәслихат төрағасының өкілеттілігі:</w:t>
      </w:r>
    </w:p>
    <w:bookmarkEnd w:id="43"/>
    <w:bookmarkStart w:name="z50" w:id="44"/>
    <w:p>
      <w:pPr>
        <w:spacing w:after="0"/>
        <w:ind w:left="0"/>
        <w:jc w:val="both"/>
      </w:pPr>
      <w:r>
        <w:rPr>
          <w:rFonts w:ascii="Times New Roman"/>
          <w:b w:val="false"/>
          <w:i w:val="false"/>
          <w:color w:val="000000"/>
          <w:sz w:val="28"/>
        </w:rPr>
        <w:t>
      1) мемлекеттік органдарда, басқа да ұйымдарда мемлекеттік мекеменің мүддесін білдіреді;</w:t>
      </w:r>
    </w:p>
    <w:bookmarkEnd w:id="44"/>
    <w:bookmarkStart w:name="z51" w:id="45"/>
    <w:p>
      <w:pPr>
        <w:spacing w:after="0"/>
        <w:ind w:left="0"/>
        <w:jc w:val="both"/>
      </w:pPr>
      <w:r>
        <w:rPr>
          <w:rFonts w:ascii="Times New Roman"/>
          <w:b w:val="false"/>
          <w:i w:val="false"/>
          <w:color w:val="000000"/>
          <w:sz w:val="28"/>
        </w:rPr>
        <w:t>
      2) мәслихат сессиясын және оның қарауына енгiзiлетiн мәселелердi дайындауды ұйымдастырады, сессияның күн тәртiбiн қалыптастырады, хаттаманың жасалуын қамтамасыз етедi, мәслихат сессиясында қабылданған немесе бекiтiлген шешiмдерге, өзге де құжаттарға қол қояды;</w:t>
      </w:r>
    </w:p>
    <w:bookmarkEnd w:id="45"/>
    <w:bookmarkStart w:name="z52" w:id="46"/>
    <w:p>
      <w:pPr>
        <w:spacing w:after="0"/>
        <w:ind w:left="0"/>
        <w:jc w:val="both"/>
      </w:pPr>
      <w:r>
        <w:rPr>
          <w:rFonts w:ascii="Times New Roman"/>
          <w:b w:val="false"/>
          <w:i w:val="false"/>
          <w:color w:val="000000"/>
          <w:sz w:val="28"/>
        </w:rPr>
        <w:t>
      3) мәслихат сессиясын шақыру туралы шешiм қабылдайды;</w:t>
      </w:r>
    </w:p>
    <w:bookmarkEnd w:id="46"/>
    <w:bookmarkStart w:name="z53" w:id="47"/>
    <w:p>
      <w:pPr>
        <w:spacing w:after="0"/>
        <w:ind w:left="0"/>
        <w:jc w:val="both"/>
      </w:pPr>
      <w:r>
        <w:rPr>
          <w:rFonts w:ascii="Times New Roman"/>
          <w:b w:val="false"/>
          <w:i w:val="false"/>
          <w:color w:val="000000"/>
          <w:sz w:val="28"/>
        </w:rPr>
        <w:t>
      4) мәслихат сессиясының отырысын жүргiзедi, мәслихат регламентiнiң сақталуын қамтамасыз етедi;</w:t>
      </w:r>
    </w:p>
    <w:bookmarkEnd w:id="47"/>
    <w:bookmarkStart w:name="z54" w:id="48"/>
    <w:p>
      <w:pPr>
        <w:spacing w:after="0"/>
        <w:ind w:left="0"/>
        <w:jc w:val="both"/>
      </w:pPr>
      <w:r>
        <w:rPr>
          <w:rFonts w:ascii="Times New Roman"/>
          <w:b w:val="false"/>
          <w:i w:val="false"/>
          <w:color w:val="000000"/>
          <w:sz w:val="28"/>
        </w:rPr>
        <w:t>
      5)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p>
    <w:bookmarkEnd w:id="48"/>
    <w:bookmarkStart w:name="z55" w:id="49"/>
    <w:p>
      <w:pPr>
        <w:spacing w:after="0"/>
        <w:ind w:left="0"/>
        <w:jc w:val="both"/>
      </w:pPr>
      <w:r>
        <w:rPr>
          <w:rFonts w:ascii="Times New Roman"/>
          <w:b w:val="false"/>
          <w:i w:val="false"/>
          <w:color w:val="000000"/>
          <w:sz w:val="28"/>
        </w:rPr>
        <w:t>
      6) депутаттар сауалдарының және депутаттық өтiнiштердiң қаралуын бақылайды;</w:t>
      </w:r>
    </w:p>
    <w:bookmarkEnd w:id="49"/>
    <w:bookmarkStart w:name="z56" w:id="50"/>
    <w:p>
      <w:pPr>
        <w:spacing w:after="0"/>
        <w:ind w:left="0"/>
        <w:jc w:val="both"/>
      </w:pPr>
      <w:r>
        <w:rPr>
          <w:rFonts w:ascii="Times New Roman"/>
          <w:b w:val="false"/>
          <w:i w:val="false"/>
          <w:color w:val="000000"/>
          <w:sz w:val="28"/>
        </w:rPr>
        <w:t>
      7) мәслихат аппаратының басшысын лауазымға тағайындайды және лауазымнан босатады;</w:t>
      </w:r>
    </w:p>
    <w:bookmarkEnd w:id="50"/>
    <w:bookmarkStart w:name="z57" w:id="51"/>
    <w:p>
      <w:pPr>
        <w:spacing w:after="0"/>
        <w:ind w:left="0"/>
        <w:jc w:val="both"/>
      </w:pPr>
      <w:r>
        <w:rPr>
          <w:rFonts w:ascii="Times New Roman"/>
          <w:b w:val="false"/>
          <w:i w:val="false"/>
          <w:color w:val="000000"/>
          <w:sz w:val="28"/>
        </w:rPr>
        <w:t>
      8) сайлаушылар өтiнiштерi туралы және олар бойынша қабылданған шаралар туралы мәслихатқа ұдайы ақпарат берiп отырады;</w:t>
      </w:r>
    </w:p>
    <w:bookmarkEnd w:id="51"/>
    <w:bookmarkStart w:name="z58" w:id="52"/>
    <w:p>
      <w:pPr>
        <w:spacing w:after="0"/>
        <w:ind w:left="0"/>
        <w:jc w:val="both"/>
      </w:pPr>
      <w:r>
        <w:rPr>
          <w:rFonts w:ascii="Times New Roman"/>
          <w:b w:val="false"/>
          <w:i w:val="false"/>
          <w:color w:val="000000"/>
          <w:sz w:val="28"/>
        </w:rPr>
        <w:t>
      9) мәслихаттың өзге де жергiлiктi өзiн-өзi басқару органдарымен өзара iс-қимылын ұйымдастырады;</w:t>
      </w:r>
    </w:p>
    <w:bookmarkEnd w:id="52"/>
    <w:bookmarkStart w:name="z59" w:id="53"/>
    <w:p>
      <w:pPr>
        <w:spacing w:after="0"/>
        <w:ind w:left="0"/>
        <w:jc w:val="both"/>
      </w:pPr>
      <w:r>
        <w:rPr>
          <w:rFonts w:ascii="Times New Roman"/>
          <w:b w:val="false"/>
          <w:i w:val="false"/>
          <w:color w:val="000000"/>
          <w:sz w:val="28"/>
        </w:rPr>
        <w:t xml:space="preserve">
      10) Қазақстан Республикасының "Қазақстан Республикасындағы жергілікті мемлекеттік басқару және өзін-өзі басқару туралы" Заңның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p>
    <w:bookmarkEnd w:id="53"/>
    <w:bookmarkStart w:name="z60" w:id="54"/>
    <w:p>
      <w:pPr>
        <w:spacing w:after="0"/>
        <w:ind w:left="0"/>
        <w:jc w:val="both"/>
      </w:pPr>
      <w:r>
        <w:rPr>
          <w:rFonts w:ascii="Times New Roman"/>
          <w:b w:val="false"/>
          <w:i w:val="false"/>
          <w:color w:val="000000"/>
          <w:sz w:val="28"/>
        </w:rPr>
        <w:t>
      11) өз құзыретiндегi мәселелер бойынша өкiмдер шығарады;</w:t>
      </w:r>
    </w:p>
    <w:bookmarkEnd w:id="54"/>
    <w:bookmarkStart w:name="z61" w:id="55"/>
    <w:p>
      <w:pPr>
        <w:spacing w:after="0"/>
        <w:ind w:left="0"/>
        <w:jc w:val="both"/>
      </w:pPr>
      <w:r>
        <w:rPr>
          <w:rFonts w:ascii="Times New Roman"/>
          <w:b w:val="false"/>
          <w:i w:val="false"/>
          <w:color w:val="000000"/>
          <w:sz w:val="28"/>
        </w:rPr>
        <w:t>
      12) мәслихаттың тұрақты комиссиялары мен өзге де органдарының және депутаттық топтардың қызметін үйлестiреді;</w:t>
      </w:r>
    </w:p>
    <w:bookmarkEnd w:id="55"/>
    <w:bookmarkStart w:name="z62" w:id="56"/>
    <w:p>
      <w:pPr>
        <w:spacing w:after="0"/>
        <w:ind w:left="0"/>
        <w:jc w:val="both"/>
      </w:pPr>
      <w:r>
        <w:rPr>
          <w:rFonts w:ascii="Times New Roman"/>
          <w:b w:val="false"/>
          <w:i w:val="false"/>
          <w:color w:val="000000"/>
          <w:sz w:val="28"/>
        </w:rPr>
        <w:t>
      13)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bookmarkEnd w:id="56"/>
    <w:bookmarkStart w:name="z63" w:id="57"/>
    <w:p>
      <w:pPr>
        <w:spacing w:after="0"/>
        <w:ind w:left="0"/>
        <w:jc w:val="both"/>
      </w:pPr>
      <w:r>
        <w:rPr>
          <w:rFonts w:ascii="Times New Roman"/>
          <w:b w:val="false"/>
          <w:i w:val="false"/>
          <w:color w:val="000000"/>
          <w:sz w:val="28"/>
        </w:rPr>
        <w:t>
      14) мәслихат шешiмдерiнiң жариялануын қамтамасыз етедi, олардың орындалуына бақылау жасау жөнiндегi iс-шараларды белгiлейдi;</w:t>
      </w:r>
    </w:p>
    <w:bookmarkEnd w:id="57"/>
    <w:bookmarkStart w:name="z64" w:id="58"/>
    <w:p>
      <w:pPr>
        <w:spacing w:after="0"/>
        <w:ind w:left="0"/>
        <w:jc w:val="both"/>
      </w:pPr>
      <w:r>
        <w:rPr>
          <w:rFonts w:ascii="Times New Roman"/>
          <w:b w:val="false"/>
          <w:i w:val="false"/>
          <w:color w:val="000000"/>
          <w:sz w:val="28"/>
        </w:rPr>
        <w:t xml:space="preserve">
      15)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Заңында</w:t>
      </w:r>
      <w:r>
        <w:rPr>
          <w:rFonts w:ascii="Times New Roman"/>
          <w:b w:val="false"/>
          <w:i w:val="false"/>
          <w:color w:val="000000"/>
          <w:sz w:val="28"/>
        </w:rPr>
        <w:t>, Қазақстан Республикасының заңнамасында, мәслихат регламенті мен шешімінде көзделген өзге де өкілеттіктерді орындайды.</w:t>
      </w:r>
    </w:p>
    <w:bookmarkEnd w:id="58"/>
    <w:bookmarkStart w:name="z65" w:id="59"/>
    <w:p>
      <w:pPr>
        <w:spacing w:after="0"/>
        <w:ind w:left="0"/>
        <w:jc w:val="both"/>
      </w:pPr>
      <w:r>
        <w:rPr>
          <w:rFonts w:ascii="Times New Roman"/>
          <w:b w:val="false"/>
          <w:i w:val="false"/>
          <w:color w:val="000000"/>
          <w:sz w:val="28"/>
        </w:rPr>
        <w:t>
      16) Қала мәслихатының төрағасы болмаған кезде оның өкілеттігін мәслихаттың тұрақты комиссияларының бірінің төрағасы немесе мәслихат депутаты уақытша жүзеге асырады.</w:t>
      </w:r>
    </w:p>
    <w:bookmarkEnd w:id="59"/>
    <w:bookmarkStart w:name="z66" w:id="60"/>
    <w:p>
      <w:pPr>
        <w:spacing w:after="0"/>
        <w:ind w:left="0"/>
        <w:jc w:val="both"/>
      </w:pPr>
      <w:r>
        <w:rPr>
          <w:rFonts w:ascii="Times New Roman"/>
          <w:b w:val="false"/>
          <w:i w:val="false"/>
          <w:color w:val="000000"/>
          <w:sz w:val="28"/>
        </w:rPr>
        <w:t>
      20. Мәслихат аппаратын Қазақстан Республикасының қолданыстағы заңнамасына сәйкес лауазымға мәслихат төрағасымен тағайындалатын және лауазымнан босатылатын аппарат басшысы басқарады.</w:t>
      </w:r>
    </w:p>
    <w:bookmarkEnd w:id="60"/>
    <w:bookmarkStart w:name="z67" w:id="61"/>
    <w:p>
      <w:pPr>
        <w:spacing w:after="0"/>
        <w:ind w:left="0"/>
        <w:jc w:val="both"/>
      </w:pPr>
      <w:r>
        <w:rPr>
          <w:rFonts w:ascii="Times New Roman"/>
          <w:b w:val="false"/>
          <w:i w:val="false"/>
          <w:color w:val="000000"/>
          <w:sz w:val="28"/>
        </w:rPr>
        <w:t>
      Мәслихат аппаратының басшысы:</w:t>
      </w:r>
    </w:p>
    <w:bookmarkEnd w:id="61"/>
    <w:bookmarkStart w:name="z68" w:id="62"/>
    <w:p>
      <w:pPr>
        <w:spacing w:after="0"/>
        <w:ind w:left="0"/>
        <w:jc w:val="both"/>
      </w:pPr>
      <w:r>
        <w:rPr>
          <w:rFonts w:ascii="Times New Roman"/>
          <w:b w:val="false"/>
          <w:i w:val="false"/>
          <w:color w:val="000000"/>
          <w:sz w:val="28"/>
        </w:rPr>
        <w:t>
      1) мәслихат аппаратының қызметіне басшылық жасайды;</w:t>
      </w:r>
    </w:p>
    <w:bookmarkEnd w:id="62"/>
    <w:bookmarkStart w:name="z69" w:id="63"/>
    <w:p>
      <w:pPr>
        <w:spacing w:after="0"/>
        <w:ind w:left="0"/>
        <w:jc w:val="both"/>
      </w:pPr>
      <w:r>
        <w:rPr>
          <w:rFonts w:ascii="Times New Roman"/>
          <w:b w:val="false"/>
          <w:i w:val="false"/>
          <w:color w:val="000000"/>
          <w:sz w:val="28"/>
        </w:rPr>
        <w:t>
      2) мемлекеттік мекеме атынан сенімхатсыз әрекет етеді;</w:t>
      </w:r>
    </w:p>
    <w:bookmarkEnd w:id="63"/>
    <w:bookmarkStart w:name="z70" w:id="64"/>
    <w:p>
      <w:pPr>
        <w:spacing w:after="0"/>
        <w:ind w:left="0"/>
        <w:jc w:val="both"/>
      </w:pPr>
      <w:r>
        <w:rPr>
          <w:rFonts w:ascii="Times New Roman"/>
          <w:b w:val="false"/>
          <w:i w:val="false"/>
          <w:color w:val="000000"/>
          <w:sz w:val="28"/>
        </w:rPr>
        <w:t>
      3) шарттар жасасады;</w:t>
      </w:r>
    </w:p>
    <w:bookmarkEnd w:id="64"/>
    <w:bookmarkStart w:name="z71" w:id="65"/>
    <w:p>
      <w:pPr>
        <w:spacing w:after="0"/>
        <w:ind w:left="0"/>
        <w:jc w:val="both"/>
      </w:pPr>
      <w:r>
        <w:rPr>
          <w:rFonts w:ascii="Times New Roman"/>
          <w:b w:val="false"/>
          <w:i w:val="false"/>
          <w:color w:val="000000"/>
          <w:sz w:val="28"/>
        </w:rPr>
        <w:t>
      4) сенімхаттар береді;</w:t>
      </w:r>
    </w:p>
    <w:bookmarkEnd w:id="65"/>
    <w:bookmarkStart w:name="z72" w:id="66"/>
    <w:p>
      <w:pPr>
        <w:spacing w:after="0"/>
        <w:ind w:left="0"/>
        <w:jc w:val="both"/>
      </w:pPr>
      <w:r>
        <w:rPr>
          <w:rFonts w:ascii="Times New Roman"/>
          <w:b w:val="false"/>
          <w:i w:val="false"/>
          <w:color w:val="000000"/>
          <w:sz w:val="28"/>
        </w:rPr>
        <w:t>
      5) мемлекеттік мекеменің іссапарларға, тағылымдамаға, қызметкерлерді қазақстандық және шетелдік оқу орталығында оқытуға байланысты тәртібі мен жоспарларын бекітеді;</w:t>
      </w:r>
    </w:p>
    <w:bookmarkEnd w:id="66"/>
    <w:bookmarkStart w:name="z73" w:id="67"/>
    <w:p>
      <w:pPr>
        <w:spacing w:after="0"/>
        <w:ind w:left="0"/>
        <w:jc w:val="both"/>
      </w:pPr>
      <w:r>
        <w:rPr>
          <w:rFonts w:ascii="Times New Roman"/>
          <w:b w:val="false"/>
          <w:i w:val="false"/>
          <w:color w:val="000000"/>
          <w:sz w:val="28"/>
        </w:rPr>
        <w:t>
      6) банктік шоттарды ашады;</w:t>
      </w:r>
    </w:p>
    <w:bookmarkEnd w:id="67"/>
    <w:bookmarkStart w:name="z74" w:id="68"/>
    <w:p>
      <w:pPr>
        <w:spacing w:after="0"/>
        <w:ind w:left="0"/>
        <w:jc w:val="both"/>
      </w:pPr>
      <w:r>
        <w:rPr>
          <w:rFonts w:ascii="Times New Roman"/>
          <w:b w:val="false"/>
          <w:i w:val="false"/>
          <w:color w:val="000000"/>
          <w:sz w:val="28"/>
        </w:rPr>
        <w:t>
      7) өз құзыреті шегінде аппараттың қызметін ұйымдастырады, үйлестіреді және бақылайды;</w:t>
      </w:r>
    </w:p>
    <w:bookmarkEnd w:id="68"/>
    <w:bookmarkStart w:name="z75" w:id="69"/>
    <w:p>
      <w:pPr>
        <w:spacing w:after="0"/>
        <w:ind w:left="0"/>
        <w:jc w:val="both"/>
      </w:pPr>
      <w:r>
        <w:rPr>
          <w:rFonts w:ascii="Times New Roman"/>
          <w:b w:val="false"/>
          <w:i w:val="false"/>
          <w:color w:val="000000"/>
          <w:sz w:val="28"/>
        </w:rPr>
        <w:t>
      8) мәслихат аппаратының "Б" корпусының әкімшілік мемлекеттік қызметшілерін мемлекеттік лауазымдарға тағайындайды және мемлекеттік лауазымдардан босатады;</w:t>
      </w:r>
    </w:p>
    <w:bookmarkEnd w:id="69"/>
    <w:bookmarkStart w:name="z76" w:id="70"/>
    <w:p>
      <w:pPr>
        <w:spacing w:after="0"/>
        <w:ind w:left="0"/>
        <w:jc w:val="both"/>
      </w:pPr>
      <w:r>
        <w:rPr>
          <w:rFonts w:ascii="Times New Roman"/>
          <w:b w:val="false"/>
          <w:i w:val="false"/>
          <w:color w:val="000000"/>
          <w:sz w:val="28"/>
        </w:rPr>
        <w:t>
      9) мәслихат аппаратының тәртіптік және конкурстық комиссияларының қызметіне жалпы басшылықты жүзеге асырады;</w:t>
      </w:r>
    </w:p>
    <w:bookmarkEnd w:id="70"/>
    <w:bookmarkStart w:name="z77" w:id="71"/>
    <w:p>
      <w:pPr>
        <w:spacing w:after="0"/>
        <w:ind w:left="0"/>
        <w:jc w:val="both"/>
      </w:pPr>
      <w:r>
        <w:rPr>
          <w:rFonts w:ascii="Times New Roman"/>
          <w:b w:val="false"/>
          <w:i w:val="false"/>
          <w:color w:val="000000"/>
          <w:sz w:val="28"/>
        </w:rPr>
        <w:t>
      10) қызметтік тәртіптің сақталуын бақылауды жүзеге асырады;</w:t>
      </w:r>
    </w:p>
    <w:bookmarkEnd w:id="71"/>
    <w:bookmarkStart w:name="z78" w:id="72"/>
    <w:p>
      <w:pPr>
        <w:spacing w:after="0"/>
        <w:ind w:left="0"/>
        <w:jc w:val="both"/>
      </w:pPr>
      <w:r>
        <w:rPr>
          <w:rFonts w:ascii="Times New Roman"/>
          <w:b w:val="false"/>
          <w:i w:val="false"/>
          <w:color w:val="000000"/>
          <w:sz w:val="28"/>
        </w:rPr>
        <w:t>
      11) мәслихат аппаратының мемлекеттік қызметшілерін іссапарға жіберу, оларға демалыс беру, материалдық көмек көрсету, даярлау, қайта даярлау және олардың біліктілігін арттыру, көтермелеу, оларға үстемеақылар белгілеу мәселелерін шешеді;</w:t>
      </w:r>
    </w:p>
    <w:bookmarkEnd w:id="72"/>
    <w:bookmarkStart w:name="z79" w:id="73"/>
    <w:p>
      <w:pPr>
        <w:spacing w:after="0"/>
        <w:ind w:left="0"/>
        <w:jc w:val="both"/>
      </w:pPr>
      <w:r>
        <w:rPr>
          <w:rFonts w:ascii="Times New Roman"/>
          <w:b w:val="false"/>
          <w:i w:val="false"/>
          <w:color w:val="000000"/>
          <w:sz w:val="28"/>
        </w:rPr>
        <w:t>
      12) мәслихат аппараты мемлекеттік қызметшілерінің тәртіптік жауапкершілігі мәселелерін шешеді;</w:t>
      </w:r>
    </w:p>
    <w:bookmarkEnd w:id="73"/>
    <w:bookmarkStart w:name="z80" w:id="74"/>
    <w:p>
      <w:pPr>
        <w:spacing w:after="0"/>
        <w:ind w:left="0"/>
        <w:jc w:val="both"/>
      </w:pPr>
      <w:r>
        <w:rPr>
          <w:rFonts w:ascii="Times New Roman"/>
          <w:b w:val="false"/>
          <w:i w:val="false"/>
          <w:color w:val="000000"/>
          <w:sz w:val="28"/>
        </w:rPr>
        <w:t>
      13) өз құзыреті шегінде Қазақстан Республикасының сыбайлас жемқорлыққа қарсы іс-қимыл туралы заңнамасы талаптарының орындалуын қамтамасыз етеді;</w:t>
      </w:r>
    </w:p>
    <w:bookmarkEnd w:id="74"/>
    <w:bookmarkStart w:name="z81" w:id="75"/>
    <w:p>
      <w:pPr>
        <w:spacing w:after="0"/>
        <w:ind w:left="0"/>
        <w:jc w:val="both"/>
      </w:pPr>
      <w:r>
        <w:rPr>
          <w:rFonts w:ascii="Times New Roman"/>
          <w:b w:val="false"/>
          <w:i w:val="false"/>
          <w:color w:val="000000"/>
          <w:sz w:val="28"/>
        </w:rPr>
        <w:t>
      14) мәслихат сессияларын, мәслихаттың тұрақты және уақытша комиссияларының отырыстарын ұйымдастырады;</w:t>
      </w:r>
    </w:p>
    <w:bookmarkEnd w:id="75"/>
    <w:bookmarkStart w:name="z82" w:id="76"/>
    <w:p>
      <w:pPr>
        <w:spacing w:after="0"/>
        <w:ind w:left="0"/>
        <w:jc w:val="both"/>
      </w:pPr>
      <w:r>
        <w:rPr>
          <w:rFonts w:ascii="Times New Roman"/>
          <w:b w:val="false"/>
          <w:i w:val="false"/>
          <w:color w:val="000000"/>
          <w:sz w:val="28"/>
        </w:rPr>
        <w:t>
      15) мәслихат шешімдерінің жобаларын, мәслихат депутаттарын іссапарға жіберу жөніндегі және мәслихат төрағасы немесе мәслихаттың тұрақты комиссиясының төрағасы болмаған жағдайда міндеттерді жүктеу жөніндегі бұйрықтарды дайындайды;</w:t>
      </w:r>
    </w:p>
    <w:bookmarkEnd w:id="76"/>
    <w:bookmarkStart w:name="z83" w:id="77"/>
    <w:p>
      <w:pPr>
        <w:spacing w:after="0"/>
        <w:ind w:left="0"/>
        <w:jc w:val="both"/>
      </w:pPr>
      <w:r>
        <w:rPr>
          <w:rFonts w:ascii="Times New Roman"/>
          <w:b w:val="false"/>
          <w:i w:val="false"/>
          <w:color w:val="000000"/>
          <w:sz w:val="28"/>
        </w:rPr>
        <w:t>
      16) депутаттардың біліктілігін арттыру жөніндегі іс-шараларды ұйымдастырады;</w:t>
      </w:r>
    </w:p>
    <w:bookmarkEnd w:id="77"/>
    <w:bookmarkStart w:name="z84" w:id="78"/>
    <w:p>
      <w:pPr>
        <w:spacing w:after="0"/>
        <w:ind w:left="0"/>
        <w:jc w:val="both"/>
      </w:pPr>
      <w:r>
        <w:rPr>
          <w:rFonts w:ascii="Times New Roman"/>
          <w:b w:val="false"/>
          <w:i w:val="false"/>
          <w:color w:val="000000"/>
          <w:sz w:val="28"/>
        </w:rPr>
        <w:t>
      17) аппарат басшысына жүктелген өзге де өкілеттіктерді жүзеге асырады.</w:t>
      </w:r>
    </w:p>
    <w:bookmarkEnd w:id="78"/>
    <w:bookmarkStart w:name="z85" w:id="79"/>
    <w:p>
      <w:pPr>
        <w:spacing w:after="0"/>
        <w:ind w:left="0"/>
        <w:jc w:val="left"/>
      </w:pPr>
      <w:r>
        <w:rPr>
          <w:rFonts w:ascii="Times New Roman"/>
          <w:b/>
          <w:i w:val="false"/>
          <w:color w:val="000000"/>
        </w:rPr>
        <w:t xml:space="preserve"> 4-тарау. Мемлекеттік органның мүлкі</w:t>
      </w:r>
    </w:p>
    <w:bookmarkEnd w:id="79"/>
    <w:bookmarkStart w:name="z86" w:id="80"/>
    <w:p>
      <w:pPr>
        <w:spacing w:after="0"/>
        <w:ind w:left="0"/>
        <w:jc w:val="both"/>
      </w:pPr>
      <w:r>
        <w:rPr>
          <w:rFonts w:ascii="Times New Roman"/>
          <w:b w:val="false"/>
          <w:i w:val="false"/>
          <w:color w:val="000000"/>
          <w:sz w:val="28"/>
        </w:rPr>
        <w:t>
      21. Мәслихат аппаратының заңнамада көзделген жағдайларда жедел басқару құқығында оқшауланған мүлкі болуы мүмкін.</w:t>
      </w:r>
    </w:p>
    <w:bookmarkEnd w:id="80"/>
    <w:bookmarkStart w:name="z87" w:id="81"/>
    <w:p>
      <w:pPr>
        <w:spacing w:after="0"/>
        <w:ind w:left="0"/>
        <w:jc w:val="both"/>
      </w:pPr>
      <w:r>
        <w:rPr>
          <w:rFonts w:ascii="Times New Roman"/>
          <w:b w:val="false"/>
          <w:i w:val="false"/>
          <w:color w:val="000000"/>
          <w:sz w:val="28"/>
        </w:rPr>
        <w:t>
      Мәслихат аппаратының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81"/>
    <w:bookmarkStart w:name="z88" w:id="82"/>
    <w:p>
      <w:pPr>
        <w:spacing w:after="0"/>
        <w:ind w:left="0"/>
        <w:jc w:val="both"/>
      </w:pPr>
      <w:r>
        <w:rPr>
          <w:rFonts w:ascii="Times New Roman"/>
          <w:b w:val="false"/>
          <w:i w:val="false"/>
          <w:color w:val="000000"/>
          <w:sz w:val="28"/>
        </w:rPr>
        <w:t>
      22. Мәслихат аппаратына бекітілген мүлік коммуналдық меншікке жатады.</w:t>
      </w:r>
    </w:p>
    <w:bookmarkEnd w:id="82"/>
    <w:bookmarkStart w:name="z89" w:id="83"/>
    <w:p>
      <w:pPr>
        <w:spacing w:after="0"/>
        <w:ind w:left="0"/>
        <w:jc w:val="both"/>
      </w:pPr>
      <w:r>
        <w:rPr>
          <w:rFonts w:ascii="Times New Roman"/>
          <w:b w:val="false"/>
          <w:i w:val="false"/>
          <w:color w:val="000000"/>
          <w:sz w:val="28"/>
        </w:rPr>
        <w:t>
      23. Егер заңнамада өзгеше көзделмесе, мәслихаттың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3"/>
    <w:bookmarkStart w:name="z90" w:id="8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84"/>
    <w:bookmarkStart w:name="z91" w:id="85"/>
    <w:p>
      <w:pPr>
        <w:spacing w:after="0"/>
        <w:ind w:left="0"/>
        <w:jc w:val="both"/>
      </w:pPr>
      <w:r>
        <w:rPr>
          <w:rFonts w:ascii="Times New Roman"/>
          <w:b w:val="false"/>
          <w:i w:val="false"/>
          <w:color w:val="000000"/>
          <w:sz w:val="28"/>
        </w:rPr>
        <w:t>
      24. Мәслихат аппаратын қайта ұйымдастыру және тарату Қазақстан Республикасының заңнамасына сәйкес жүзеге асырылады.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