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51d72" w14:textId="f151d7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Шет аудандық мәслихатының 2025 жылғы 23 желтоқсандағы "Шет ауданының ауылдық округтерінің және кенттерінің 2026-2028 жылдарға арналған бюджеттерін бекіту туралы" № 28/259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Шет аудандық мәслихатының 2026 жылғы 5 қазандағы № 36/323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Шет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Шет аудандық мәслихатының "Шет ауданының ауылдық округтерінің және кенттерінің 2026-2028 жылдарға арналған бюджеттерін бекіту туралы" 2025 жылғы 23 желтоқсандағы №28/259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2026 - 2028 жылдарға арналған Ақсу-Аюлы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554825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62264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5287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487274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554825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2026 - 2028 жылдарға арналған Ақадыр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1112082 мың теңге, оның ішінде: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113528 мың теңге;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747 мың теңге;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6252 мың теңге;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991555 мың теңге;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1112082 мың теңге;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2026 - 2028 жылдарға арналған С.Сейфуллин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98510 мың теңге, оның ішінде: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22045 мың теңге;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311 мың теңге;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76154 мың теңге;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98510 мың теңге;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2026 - 2028 жылдарға арналған Ақжал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12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139625 мың теңге, оның ішінде: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73054 мың теңге;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437 мың теңге;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275 мың теңге;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65859 мың теңге;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166217 мың теңге;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26592 мың теңге.";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2026 - 2028 жылдарға арналған Мойынты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15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78519 мың теңге, оның ішінде: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14802 мың теңге;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63717 мың теңге;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78519 мың теңге;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2026 - 2028 жылдарға арналған Акшатау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18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111604 мың теңге, оның ішінде: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30362 мың теңге;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3000 мың теңге;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78242 мың теңге;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124273 мың теңге;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12669 мың теңге.";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"7. 2026 - 2028 жылдарға арналған Дәрия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114159 мың теңге, оның ішінде: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1123 мың теңге;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113036 мың теңге;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114159 мың теңге;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2026 - 2028 жылдарға арналған Ақшоқы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24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208823 мың теңге, оның ішінде: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6038 мың теңге;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226 мың теңге;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202559 мың теңге;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208823 мың теңге;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2026 - 2028 жылдарға арналған Төменгі Қайрақты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27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38"/>
    <w:bookmarkStart w:name="z1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289770 мың теңге, оның ішінде:</w:t>
      </w:r>
    </w:p>
    <w:bookmarkEnd w:id="139"/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3105 мың теңге;</w:t>
      </w:r>
    </w:p>
    <w:bookmarkEnd w:id="140"/>
    <w:bookmarkStart w:name="z1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138 мың теңге;</w:t>
      </w:r>
    </w:p>
    <w:bookmarkEnd w:id="141"/>
    <w:bookmarkStart w:name="z1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286527 мың теңге;</w:t>
      </w:r>
    </w:p>
    <w:bookmarkEnd w:id="142"/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289770 мың теңге;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144"/>
    <w:bookmarkStart w:name="z1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46"/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52"/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16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2026 - 2028 жылдарға арналған Талды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30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55"/>
    <w:bookmarkStart w:name="z17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65785 мың теңге, оның ішінде:</w:t>
      </w:r>
    </w:p>
    <w:bookmarkEnd w:id="156"/>
    <w:bookmarkStart w:name="z17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6235 мың теңге;</w:t>
      </w:r>
    </w:p>
    <w:bookmarkEnd w:id="157"/>
    <w:bookmarkStart w:name="z17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44 мың теңге;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59506 мың теңге;</w:t>
      </w:r>
    </w:p>
    <w:bookmarkEnd w:id="159"/>
    <w:bookmarkStart w:name="z17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65785 мың теңге;</w:t>
      </w:r>
    </w:p>
    <w:bookmarkEnd w:id="160"/>
    <w:bookmarkStart w:name="z17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161"/>
    <w:bookmarkStart w:name="z17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62"/>
    <w:bookmarkStart w:name="z17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63"/>
    <w:bookmarkStart w:name="z1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64"/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65"/>
    <w:bookmarkStart w:name="z1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66"/>
    <w:bookmarkStart w:name="z1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167"/>
    <w:bookmarkStart w:name="z1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168"/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18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2026 - 2028 жылдарға арналған Өспен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72"/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219518 мың теңге, оның ішінде:</w:t>
      </w:r>
    </w:p>
    <w:bookmarkEnd w:id="173"/>
    <w:bookmarkStart w:name="z18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7512 мың теңге;</w:t>
      </w:r>
    </w:p>
    <w:bookmarkEnd w:id="174"/>
    <w:bookmarkStart w:name="z19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310 мың теңге;</w:t>
      </w:r>
    </w:p>
    <w:bookmarkEnd w:id="175"/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211696 мың теңге;</w:t>
      </w:r>
    </w:p>
    <w:bookmarkEnd w:id="176"/>
    <w:bookmarkStart w:name="z19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219518 мың теңге;</w:t>
      </w:r>
    </w:p>
    <w:bookmarkEnd w:id="177"/>
    <w:bookmarkStart w:name="z19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178"/>
    <w:bookmarkStart w:name="z19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79"/>
    <w:bookmarkStart w:name="z19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80"/>
    <w:bookmarkStart w:name="z19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81"/>
    <w:bookmarkStart w:name="z19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82"/>
    <w:bookmarkStart w:name="z19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83"/>
    <w:bookmarkStart w:name="z19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184"/>
    <w:bookmarkStart w:name="z20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185"/>
    <w:bookmarkStart w:name="z20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86"/>
    <w:bookmarkStart w:name="z20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87"/>
    <w:bookmarkStart w:name="z20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"12. 2026 - 2028 жылдарға арналған Шет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36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189"/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94147 мың теңге, оның ішінде: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12937 мың теңге;</w:t>
      </w:r>
    </w:p>
    <w:bookmarkEnd w:id="191"/>
    <w:bookmarkStart w:name="z2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81210 мың теңге;</w:t>
      </w:r>
    </w:p>
    <w:bookmarkEnd w:id="192"/>
    <w:bookmarkStart w:name="z20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94147 мың теңге;</w:t>
      </w:r>
    </w:p>
    <w:bookmarkEnd w:id="193"/>
    <w:bookmarkStart w:name="z21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194"/>
    <w:bookmarkStart w:name="z21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95"/>
    <w:bookmarkStart w:name="z21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96"/>
    <w:bookmarkStart w:name="z21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97"/>
    <w:bookmarkStart w:name="z21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98"/>
    <w:bookmarkStart w:name="z2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99"/>
    <w:bookmarkStart w:name="z2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200"/>
    <w:bookmarkStart w:name="z2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201"/>
    <w:bookmarkStart w:name="z2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202"/>
    <w:bookmarkStart w:name="z21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03"/>
    <w:bookmarkStart w:name="z22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2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2026 - 2028 жылдарға арналған Ақой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05"/>
    <w:bookmarkStart w:name="z22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97429 мың теңге, оның ішінде:</w:t>
      </w:r>
    </w:p>
    <w:bookmarkEnd w:id="206"/>
    <w:bookmarkStart w:name="z22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5660 мың теңге;</w:t>
      </w:r>
    </w:p>
    <w:bookmarkEnd w:id="207"/>
    <w:bookmarkStart w:name="z22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91769 мың теңге;</w:t>
      </w:r>
    </w:p>
    <w:bookmarkEnd w:id="208"/>
    <w:bookmarkStart w:name="z22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97429 мың теңге;</w:t>
      </w:r>
    </w:p>
    <w:bookmarkEnd w:id="209"/>
    <w:bookmarkStart w:name="z22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210"/>
    <w:bookmarkStart w:name="z22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11"/>
    <w:bookmarkStart w:name="z22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12"/>
    <w:bookmarkStart w:name="z23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213"/>
    <w:bookmarkStart w:name="z23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14"/>
    <w:bookmarkStart w:name="z23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15"/>
    <w:bookmarkStart w:name="z23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216"/>
    <w:bookmarkStart w:name="z23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217"/>
    <w:bookmarkStart w:name="z23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218"/>
    <w:bookmarkStart w:name="z23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19"/>
    <w:bookmarkStart w:name="z23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14 -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3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"14. 2026 - 2028 жылдарға арналған Батық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42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21"/>
    <w:bookmarkStart w:name="z2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93700 мың теңге, оның ішінде:</w:t>
      </w:r>
    </w:p>
    <w:bookmarkEnd w:id="222"/>
    <w:bookmarkStart w:name="z24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7005 мың теңге;</w:t>
      </w:r>
    </w:p>
    <w:bookmarkEnd w:id="223"/>
    <w:bookmarkStart w:name="z24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86695 мың теңге;</w:t>
      </w:r>
    </w:p>
    <w:bookmarkEnd w:id="224"/>
    <w:bookmarkStart w:name="z24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93700 мың теңге;</w:t>
      </w:r>
    </w:p>
    <w:bookmarkEnd w:id="225"/>
    <w:bookmarkStart w:name="z24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226"/>
    <w:bookmarkStart w:name="z24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27"/>
    <w:bookmarkStart w:name="z24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28"/>
    <w:bookmarkStart w:name="z2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229"/>
    <w:bookmarkStart w:name="z24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30"/>
    <w:bookmarkStart w:name="z24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31"/>
    <w:bookmarkStart w:name="z25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232"/>
    <w:bookmarkStart w:name="z25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233"/>
    <w:bookmarkStart w:name="z25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234"/>
    <w:bookmarkStart w:name="z25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35"/>
    <w:bookmarkStart w:name="z25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5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"15. 2026 - 2028 жылдарға арналған Босаға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45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37"/>
    <w:bookmarkStart w:name="z25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423225 мың теңге, оның ішінде:</w:t>
      </w:r>
    </w:p>
    <w:bookmarkEnd w:id="238"/>
    <w:bookmarkStart w:name="z25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9401 мың теңге;</w:t>
      </w:r>
    </w:p>
    <w:bookmarkEnd w:id="239"/>
    <w:bookmarkStart w:name="z25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311 мың теңге;</w:t>
      </w:r>
    </w:p>
    <w:bookmarkEnd w:id="240"/>
    <w:bookmarkStart w:name="z26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413285 мың теңге;</w:t>
      </w:r>
    </w:p>
    <w:bookmarkEnd w:id="241"/>
    <w:bookmarkStart w:name="z26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423225 мың теңге;</w:t>
      </w:r>
    </w:p>
    <w:bookmarkEnd w:id="242"/>
    <w:bookmarkStart w:name="z26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243"/>
    <w:bookmarkStart w:name="z26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44"/>
    <w:bookmarkStart w:name="z26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45"/>
    <w:bookmarkStart w:name="z26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246"/>
    <w:bookmarkStart w:name="z26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47"/>
    <w:bookmarkStart w:name="z26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48"/>
    <w:bookmarkStart w:name="z26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249"/>
    <w:bookmarkStart w:name="z26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250"/>
    <w:bookmarkStart w:name="z27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251"/>
    <w:bookmarkStart w:name="z27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52"/>
    <w:bookmarkStart w:name="z27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16 -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7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2026 - 2028 жылдарға арналған Бұрма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48 қосымшаларғ</w:t>
      </w:r>
      <w:r>
        <w:rPr>
          <w:rFonts w:ascii="Times New Roman"/>
          <w:b w:val="false"/>
          <w:i w:val="false"/>
          <w:color w:val="000000"/>
          <w:sz w:val="28"/>
        </w:rPr>
        <w:t>а сәйкес, оның ішінде 2026 жылға келесі көлемдерде бекітілсін:</w:t>
      </w:r>
    </w:p>
    <w:bookmarkEnd w:id="254"/>
    <w:bookmarkStart w:name="z27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109809 мың теңге, оның ішінде:</w:t>
      </w:r>
    </w:p>
    <w:bookmarkEnd w:id="255"/>
    <w:bookmarkStart w:name="z27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5012 мың теңге;</w:t>
      </w:r>
    </w:p>
    <w:bookmarkEnd w:id="256"/>
    <w:bookmarkStart w:name="z277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104797 мың теңге;</w:t>
      </w:r>
    </w:p>
    <w:bookmarkEnd w:id="257"/>
    <w:bookmarkStart w:name="z27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109809 мың теңге;</w:t>
      </w:r>
    </w:p>
    <w:bookmarkEnd w:id="258"/>
    <w:bookmarkStart w:name="z27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259"/>
    <w:bookmarkStart w:name="z28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60"/>
    <w:bookmarkStart w:name="z28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61"/>
    <w:bookmarkStart w:name="z28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262"/>
    <w:bookmarkStart w:name="z28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63"/>
    <w:bookmarkStart w:name="z28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64"/>
    <w:bookmarkStart w:name="z28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265"/>
    <w:bookmarkStart w:name="z28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266"/>
    <w:bookmarkStart w:name="z28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267"/>
    <w:bookmarkStart w:name="z28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68"/>
    <w:bookmarkStart w:name="z28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2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17 -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29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2026 - 2028 жылдарға арналған Кәрім Мыңбаев атындағы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70"/>
    <w:bookmarkStart w:name="z29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92360 мың теңге, оның ішінде:</w:t>
      </w:r>
    </w:p>
    <w:bookmarkEnd w:id="271"/>
    <w:bookmarkStart w:name="z29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6960 мың теңге;</w:t>
      </w:r>
    </w:p>
    <w:bookmarkEnd w:id="272"/>
    <w:bookmarkStart w:name="z29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85400 мың теңге;</w:t>
      </w:r>
    </w:p>
    <w:bookmarkEnd w:id="273"/>
    <w:bookmarkStart w:name="z29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92360 мың теңге;</w:t>
      </w:r>
    </w:p>
    <w:bookmarkEnd w:id="274"/>
    <w:bookmarkStart w:name="z29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275"/>
    <w:bookmarkStart w:name="z29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76"/>
    <w:bookmarkStart w:name="z29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77"/>
    <w:bookmarkStart w:name="z29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278"/>
    <w:bookmarkStart w:name="z30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79"/>
    <w:bookmarkStart w:name="z30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80"/>
    <w:bookmarkStart w:name="z30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281"/>
    <w:bookmarkStart w:name="z30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282"/>
    <w:bookmarkStart w:name="z30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283"/>
    <w:bookmarkStart w:name="z30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84"/>
    <w:bookmarkStart w:name="z30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2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18 -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0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2026 - 2028 жылдарға арналған Кеншоқы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54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286"/>
    <w:bookmarkStart w:name="z30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184395 мың теңге, оның ішінде:</w:t>
      </w:r>
    </w:p>
    <w:bookmarkEnd w:id="287"/>
    <w:bookmarkStart w:name="z31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32314 мың теңге;</w:t>
      </w:r>
    </w:p>
    <w:bookmarkEnd w:id="288"/>
    <w:bookmarkStart w:name="z31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749 мың теңге;</w:t>
      </w:r>
    </w:p>
    <w:bookmarkEnd w:id="289"/>
    <w:bookmarkStart w:name="z31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151332 мың теңге;</w:t>
      </w:r>
    </w:p>
    <w:bookmarkEnd w:id="290"/>
    <w:bookmarkStart w:name="z31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184395 мың теңге;</w:t>
      </w:r>
    </w:p>
    <w:bookmarkEnd w:id="291"/>
    <w:bookmarkStart w:name="z31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292"/>
    <w:bookmarkStart w:name="z31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293"/>
    <w:bookmarkStart w:name="z31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294"/>
    <w:bookmarkStart w:name="z31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295"/>
    <w:bookmarkStart w:name="z31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96"/>
    <w:bookmarkStart w:name="z31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97"/>
    <w:bookmarkStart w:name="z32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298"/>
    <w:bookmarkStart w:name="z32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299"/>
    <w:bookmarkStart w:name="z32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00"/>
    <w:bookmarkStart w:name="z323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01"/>
    <w:bookmarkStart w:name="z32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19 -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2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"19. 2026 - 2028 жылдарға арналған Киікті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57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03"/>
    <w:bookmarkStart w:name="z32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140897 мың теңге, оның ішінде:</w:t>
      </w:r>
    </w:p>
    <w:bookmarkEnd w:id="304"/>
    <w:bookmarkStart w:name="z32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5744 мың теңге;</w:t>
      </w:r>
    </w:p>
    <w:bookmarkEnd w:id="305"/>
    <w:bookmarkStart w:name="z32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135153 мың теңге;</w:t>
      </w:r>
    </w:p>
    <w:bookmarkEnd w:id="306"/>
    <w:bookmarkStart w:name="z33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140897 мың теңге;</w:t>
      </w:r>
    </w:p>
    <w:bookmarkEnd w:id="307"/>
    <w:bookmarkStart w:name="z33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308"/>
    <w:bookmarkStart w:name="z33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309"/>
    <w:bookmarkStart w:name="z33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10"/>
    <w:bookmarkStart w:name="z33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311"/>
    <w:bookmarkStart w:name="z33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12"/>
    <w:bookmarkStart w:name="z33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13"/>
    <w:bookmarkStart w:name="z33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314"/>
    <w:bookmarkStart w:name="z33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315"/>
    <w:bookmarkStart w:name="z33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16"/>
    <w:bookmarkStart w:name="z34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17"/>
    <w:bookmarkStart w:name="z34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3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20 -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4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"20. 2026 - 2028 жылдарға арналған Көктіңкөлі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60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19"/>
    <w:bookmarkStart w:name="z344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93494 мың теңге, оның ішінде:</w:t>
      </w:r>
    </w:p>
    <w:bookmarkEnd w:id="320"/>
    <w:bookmarkStart w:name="z345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23799 мың теңге;</w:t>
      </w:r>
    </w:p>
    <w:bookmarkEnd w:id="321"/>
    <w:bookmarkStart w:name="z34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69695 мың теңге;</w:t>
      </w:r>
    </w:p>
    <w:bookmarkEnd w:id="322"/>
    <w:bookmarkStart w:name="z34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93494 мың теңге;</w:t>
      </w:r>
    </w:p>
    <w:bookmarkEnd w:id="323"/>
    <w:bookmarkStart w:name="z34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324"/>
    <w:bookmarkStart w:name="z34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325"/>
    <w:bookmarkStart w:name="z35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26"/>
    <w:bookmarkStart w:name="z35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327"/>
    <w:bookmarkStart w:name="z35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28"/>
    <w:bookmarkStart w:name="z35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29"/>
    <w:bookmarkStart w:name="z35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330"/>
    <w:bookmarkStart w:name="z35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331"/>
    <w:bookmarkStart w:name="z35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32"/>
    <w:bookmarkStart w:name="z35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33"/>
    <w:bookmarkStart w:name="z35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21 -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60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2026 - 2028 жылдарға арналған Красная Поляна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35"/>
    <w:bookmarkStart w:name="z361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136233 мың теңге, оның ішінде:</w:t>
      </w:r>
    </w:p>
    <w:bookmarkEnd w:id="336"/>
    <w:bookmarkStart w:name="z362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17714 мың теңге;</w:t>
      </w:r>
    </w:p>
    <w:bookmarkEnd w:id="337"/>
    <w:bookmarkStart w:name="z363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118519 мың теңге;</w:t>
      </w:r>
    </w:p>
    <w:bookmarkEnd w:id="338"/>
    <w:bookmarkStart w:name="z364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136233 мың теңге;</w:t>
      </w:r>
    </w:p>
    <w:bookmarkEnd w:id="339"/>
    <w:bookmarkStart w:name="z365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340"/>
    <w:bookmarkStart w:name="z366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341"/>
    <w:bookmarkStart w:name="z367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42"/>
    <w:bookmarkStart w:name="z368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343"/>
    <w:bookmarkStart w:name="z369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44"/>
    <w:bookmarkStart w:name="z370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45"/>
    <w:bookmarkStart w:name="z37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346"/>
    <w:bookmarkStart w:name="z372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347"/>
    <w:bookmarkStart w:name="z373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48"/>
    <w:bookmarkStart w:name="z374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49"/>
    <w:bookmarkStart w:name="z375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3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7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"22. 2026 - 2028 жылдарға арналған Нұраталды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64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66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51"/>
    <w:bookmarkStart w:name="z37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131702 мың теңге, оның ішінде:</w:t>
      </w:r>
    </w:p>
    <w:bookmarkEnd w:id="352"/>
    <w:bookmarkStart w:name="z37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9284 мың теңге;</w:t>
      </w:r>
    </w:p>
    <w:bookmarkEnd w:id="353"/>
    <w:bookmarkStart w:name="z38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122418 мың теңге;</w:t>
      </w:r>
    </w:p>
    <w:bookmarkEnd w:id="354"/>
    <w:bookmarkStart w:name="z381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131702 мың теңге;</w:t>
      </w:r>
    </w:p>
    <w:bookmarkEnd w:id="355"/>
    <w:bookmarkStart w:name="z38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356"/>
    <w:bookmarkStart w:name="z383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357"/>
    <w:bookmarkStart w:name="z38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58"/>
    <w:bookmarkStart w:name="z38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359"/>
    <w:bookmarkStart w:name="z38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60"/>
    <w:bookmarkStart w:name="z38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61"/>
    <w:bookmarkStart w:name="z38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362"/>
    <w:bookmarkStart w:name="z38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363"/>
    <w:bookmarkStart w:name="z39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64"/>
    <w:bookmarkStart w:name="z39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65"/>
    <w:bookmarkStart w:name="z39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3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23 -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394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"23. 2026 - 2028 жылдарға арналған Ортау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67"/>
    <w:bookmarkStart w:name="z395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87722 мың теңге, оның ішінде:</w:t>
      </w:r>
    </w:p>
    <w:bookmarkEnd w:id="368"/>
    <w:bookmarkStart w:name="z396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–3722 мың теңге;</w:t>
      </w:r>
    </w:p>
    <w:bookmarkEnd w:id="369"/>
    <w:bookmarkStart w:name="z397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84000 мың теңге;</w:t>
      </w:r>
    </w:p>
    <w:bookmarkEnd w:id="370"/>
    <w:bookmarkStart w:name="z398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87722 мың теңге;</w:t>
      </w:r>
    </w:p>
    <w:bookmarkEnd w:id="371"/>
    <w:bookmarkStart w:name="z399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372"/>
    <w:bookmarkStart w:name="z400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373"/>
    <w:bookmarkStart w:name="z401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74"/>
    <w:bookmarkStart w:name="z40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375"/>
    <w:bookmarkStart w:name="z403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76"/>
    <w:bookmarkStart w:name="z404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77"/>
    <w:bookmarkStart w:name="z405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378"/>
    <w:bookmarkStart w:name="z406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379"/>
    <w:bookmarkStart w:name="z407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80"/>
    <w:bookmarkStart w:name="z408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81"/>
    <w:bookmarkStart w:name="z409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теңге.";</w:t>
      </w:r>
    </w:p>
    <w:bookmarkEnd w:id="3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24 -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мазмұндалсын:</w:t>
      </w:r>
    </w:p>
    <w:bookmarkStart w:name="z411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"24. 2026 - 2028 жылдарға арналған Тағылы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72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 көлемдерде бекітілсін:</w:t>
      </w:r>
    </w:p>
    <w:bookmarkEnd w:id="383"/>
    <w:bookmarkStart w:name="z412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82671 мың теңге, оның ішінде:</w:t>
      </w:r>
    </w:p>
    <w:bookmarkEnd w:id="384"/>
    <w:bookmarkStart w:name="z41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8951 мың теңге;</w:t>
      </w:r>
    </w:p>
    <w:bookmarkEnd w:id="385"/>
    <w:bookmarkStart w:name="z414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73720 мың теңге;</w:t>
      </w:r>
    </w:p>
    <w:bookmarkEnd w:id="386"/>
    <w:bookmarkStart w:name="z41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82671 мың теңге;</w:t>
      </w:r>
    </w:p>
    <w:bookmarkEnd w:id="387"/>
    <w:bookmarkStart w:name="z41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388"/>
    <w:bookmarkStart w:name="z41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389"/>
    <w:bookmarkStart w:name="z41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390"/>
    <w:bookmarkStart w:name="z41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391"/>
    <w:bookmarkStart w:name="z42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92"/>
    <w:bookmarkStart w:name="z42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93"/>
    <w:bookmarkStart w:name="z422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- 0 мың теңге;</w:t>
      </w:r>
    </w:p>
    <w:bookmarkEnd w:id="394"/>
    <w:bookmarkStart w:name="z423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мың теңге:</w:t>
      </w:r>
    </w:p>
    <w:bookmarkEnd w:id="395"/>
    <w:bookmarkStart w:name="z424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396"/>
    <w:bookmarkStart w:name="z425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397"/>
    <w:bookmarkStart w:name="z426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теңге.".</w:t>
      </w:r>
    </w:p>
    <w:bookmarkEnd w:id="398"/>
    <w:bookmarkStart w:name="z427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70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 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399"/>
    <w:bookmarkStart w:name="z428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4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Аудандық мәслихаттың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1 қосымша</w:t>
            </w:r>
          </w:p>
        </w:tc>
      </w:tr>
    </w:tbl>
    <w:bookmarkStart w:name="z432" w:id="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Ақсу-Аюлы ауылдық округінің бюджеті</w:t>
      </w:r>
    </w:p>
    <w:bookmarkEnd w:id="4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'Елді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104741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4 қосымша</w:t>
            </w:r>
          </w:p>
        </w:tc>
      </w:tr>
    </w:tbl>
    <w:bookmarkStart w:name="z435" w:id="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жылдарға арналған Ақадыр кентінің бюджеті</w:t>
      </w:r>
    </w:p>
    <w:bookmarkEnd w:id="4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991555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405328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 мекендердің көшелерді жарықтандыру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'Елді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7 қосымша</w:t>
            </w:r>
          </w:p>
        </w:tc>
      </w:tr>
    </w:tbl>
    <w:bookmarkStart w:name="z438" w:id="4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С.Сейфуллин кентінің бюджеті</w:t>
      </w:r>
    </w:p>
    <w:bookmarkEnd w:id="4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10 қосымша</w:t>
            </w:r>
          </w:p>
        </w:tc>
      </w:tr>
    </w:tbl>
    <w:bookmarkStart w:name="z441" w:id="4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жылдарға арналған Ақжал кентінің бюджеті</w:t>
      </w:r>
    </w:p>
    <w:bookmarkEnd w:id="4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13 қосымша</w:t>
            </w:r>
          </w:p>
        </w:tc>
      </w:tr>
    </w:tbl>
    <w:bookmarkStart w:name="z444" w:id="4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Мойынты кентінің бюджеті</w:t>
      </w:r>
    </w:p>
    <w:bookmarkEnd w:id="4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78519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54951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51751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6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16 қосымша</w:t>
            </w:r>
          </w:p>
        </w:tc>
      </w:tr>
    </w:tbl>
    <w:bookmarkStart w:name="z447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Ақшатау кентінің бюджеті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7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19 қосымша</w:t>
            </w:r>
          </w:p>
        </w:tc>
      </w:tr>
    </w:tbl>
    <w:bookmarkStart w:name="z450" w:id="4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Дария кентінің бюджеті</w:t>
      </w:r>
    </w:p>
    <w:bookmarkEnd w:id="4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8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22 қосымша</w:t>
            </w:r>
          </w:p>
        </w:tc>
      </w:tr>
    </w:tbl>
    <w:bookmarkStart w:name="z453" w:id="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Ақшоқы ауылдық округінің бюджеті</w:t>
      </w:r>
    </w:p>
    <w:bookmarkEnd w:id="4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9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25 қосымша</w:t>
            </w:r>
          </w:p>
        </w:tc>
      </w:tr>
    </w:tbl>
    <w:bookmarkStart w:name="z456" w:id="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Төменгі Қайрақты ауылдық округінің бюджеті</w:t>
      </w:r>
    </w:p>
    <w:bookmarkEnd w:id="4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286527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10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28 қосымша</w:t>
            </w:r>
          </w:p>
        </w:tc>
      </w:tr>
    </w:tbl>
    <w:bookmarkStart w:name="z459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Талды ауылдық округінің бюджеті</w:t>
      </w:r>
    </w:p>
    <w:bookmarkEnd w:id="4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31 қосымша</w:t>
            </w:r>
          </w:p>
        </w:tc>
      </w:tr>
    </w:tbl>
    <w:bookmarkStart w:name="z462" w:id="4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Өспен ауылдық округінің бюджеті</w:t>
      </w:r>
    </w:p>
    <w:bookmarkEnd w:id="4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211696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 мекендерде көшелерді жарықтандыру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34 қосымша</w:t>
            </w:r>
          </w:p>
        </w:tc>
      </w:tr>
    </w:tbl>
    <w:bookmarkStart w:name="z465" w:id="4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Шет ауылдық округінің бюджеті</w:t>
      </w:r>
    </w:p>
    <w:bookmarkEnd w:id="4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 мекендерде көшелерді жарықтандыру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37 қосымша</w:t>
            </w:r>
          </w:p>
        </w:tc>
      </w:tr>
    </w:tbl>
    <w:bookmarkStart w:name="z468" w:id="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Ақой ауылдық окургінің бюджеті</w:t>
      </w:r>
    </w:p>
    <w:bookmarkEnd w:id="4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40 қосымша</w:t>
            </w:r>
          </w:p>
        </w:tc>
      </w:tr>
    </w:tbl>
    <w:bookmarkStart w:name="z471" w:id="4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Батық ауылдық округінің бюджеті</w:t>
      </w:r>
    </w:p>
    <w:bookmarkEnd w:id="4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15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43 қосымша</w:t>
            </w:r>
          </w:p>
        </w:tc>
      </w:tr>
    </w:tbl>
    <w:bookmarkStart w:name="z474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Босаға ауылдық округінің бюджеті</w:t>
      </w:r>
    </w:p>
    <w:bookmarkEnd w:id="4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413285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423225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151805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16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46 қосымша</w:t>
            </w:r>
          </w:p>
        </w:tc>
      </w:tr>
    </w:tbl>
    <w:bookmarkStart w:name="z477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Бұрма ауылдық округінің бюджеті</w:t>
      </w:r>
    </w:p>
    <w:bookmarkEnd w:id="4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І.Кірістер: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17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49 қосымша</w:t>
            </w:r>
          </w:p>
        </w:tc>
      </w:tr>
    </w:tbl>
    <w:bookmarkStart w:name="z480" w:id="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Кәрім Мыңбаев атындағы ауылдық округінің бюджеті</w:t>
      </w:r>
    </w:p>
    <w:bookmarkEnd w:id="4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18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52 қосымша</w:t>
            </w:r>
          </w:p>
        </w:tc>
      </w:tr>
    </w:tbl>
    <w:bookmarkStart w:name="z483" w:id="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Кеншоқы ауылдық округінің бюджеті</w:t>
      </w:r>
    </w:p>
    <w:bookmarkEnd w:id="4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19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55 қосымша</w:t>
            </w:r>
          </w:p>
        </w:tc>
      </w:tr>
    </w:tbl>
    <w:bookmarkStart w:name="z486" w:id="4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Киікті ауылдық округінің бюджеті</w:t>
      </w:r>
    </w:p>
    <w:bookmarkEnd w:id="4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135153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20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58 қосымша</w:t>
            </w:r>
          </w:p>
        </w:tc>
      </w:tr>
    </w:tbl>
    <w:bookmarkStart w:name="z489" w:id="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Көктіңкөлі ауылдық округінің бюджеті</w:t>
      </w:r>
    </w:p>
    <w:bookmarkEnd w:id="4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21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61 қосымша</w:t>
            </w:r>
          </w:p>
        </w:tc>
      </w:tr>
    </w:tbl>
    <w:bookmarkStart w:name="z492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Красная поляна ауылдық округінің бюджеті</w:t>
      </w:r>
    </w:p>
    <w:bookmarkEnd w:id="4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22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64 қосымша</w:t>
            </w:r>
          </w:p>
        </w:tc>
      </w:tr>
    </w:tbl>
    <w:bookmarkStart w:name="z495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Нұраталды ауылдық округінің бюджеті</w:t>
      </w:r>
    </w:p>
    <w:bookmarkEnd w:id="4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122418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'Елді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23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67 қосымша</w:t>
            </w:r>
          </w:p>
        </w:tc>
      </w:tr>
    </w:tbl>
    <w:bookmarkStart w:name="z498" w:id="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Ортау ауылдық округінің бюджеті</w:t>
      </w:r>
    </w:p>
    <w:bookmarkEnd w:id="4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№36/323 шешіміне 24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№28/259 шешіміне 70 қосымша</w:t>
            </w:r>
          </w:p>
        </w:tc>
      </w:tr>
    </w:tbl>
    <w:bookmarkStart w:name="z501" w:id="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Тағылы ауылдық округінің бюджеті</w:t>
      </w:r>
    </w:p>
    <w:bookmarkEnd w:id="4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Трансферттердің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қалалардың) бюджеттерден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