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e92" w14:textId="76a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2025 жылғы 25 желтоқсандағы "Шет ауданының ауылдық округтерінің және кенттерінің 2026-2028 жылдарға арналған бюджеттерін бекіту туралы" № 28/259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2026 жылғы 10 маусымдағы № 32/287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2026-2028 жылдарға арналған бюджеттерін бекіту туралы" 2025 жылғы 25 желтоқсандағы №28/259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554825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487274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554825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2026 - 2028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1095082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110772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8955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974555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1095082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2026 - 2028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98510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21056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76154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98510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2026 - 2028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139625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72891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65859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166217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26592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2026 - 2028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79520 мың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14802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64718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79520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2026 - 2028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131604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30362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98242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144273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12669 мың теңге.";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2026 - 2028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96175 мың теңге, оның ішінде: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95052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96175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2026 - 2028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191823 мың теңге, оның ішінде: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6264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185559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191823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2026 - 2028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273649 мың теңге, оның ішінде: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3243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270406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273649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2026 - 2028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65785 мың теңге, оның ішінде: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6279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59506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65785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2026 - 2028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185408 мың теңге, оның ішінде: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6022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179386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185408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2026 - 2028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85147 мың теңге, оның ішінде: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12937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72210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85147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2026 - 2028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95455 мың теңге, оның ішінде: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4160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91295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95455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2026 - 2028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58083 мың теңге, оның ішінде: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4224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53859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58083 мың теңге;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2026 - 2028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366525 мың теңге, оның ішінде: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356585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366525 мың теңге;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2026 - 2028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103809 мың теңге, оның ішінде: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5012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98797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103809 мың теңге;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2026 - 2028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90173 мың теңге, оның ішінде: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3960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86213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90173 мың теңге;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2026 - 2028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184395 мың теңге, оның ішінде: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33063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151332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184395 мың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2026 - 2028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80539 мың теңге, оның ішінде: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5744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74795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80539 мың теңге;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2026 - 2028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93629 мың теңге, оның ішінде: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19601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74028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93629 мың теңге;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2026 - 2028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136233 мың теңге, оның ішінде: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14014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122219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136233 мың теңге;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2026 - 2028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114002 мың теңге, оның ішінде: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7459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106518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114002 мың теңге;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2026 - 2028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87422 мың теңге, оның ішінде: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–3722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83700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87422 мың теңге;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2026 - 2028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82799 мың теңге, оның ішінде: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8951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73848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82799 мың теңге;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 қосымша</w:t>
            </w:r>
          </w:p>
        </w:tc>
      </w:tr>
    </w:tbl>
    <w:bookmarkStart w:name="z427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Ақсу-Аюлы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 қосымша</w:t>
            </w:r>
          </w:p>
        </w:tc>
      </w:tr>
    </w:tbl>
    <w:bookmarkStart w:name="z43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Ақадыр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 қосымша</w:t>
            </w:r>
          </w:p>
        </w:tc>
      </w:tr>
    </w:tbl>
    <w:bookmarkStart w:name="z43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С.Сейфуллин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10 қосымша</w:t>
            </w:r>
          </w:p>
        </w:tc>
      </w:tr>
    </w:tbl>
    <w:bookmarkStart w:name="z43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Ақжал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13 қосымша</w:t>
            </w:r>
          </w:p>
        </w:tc>
      </w:tr>
    </w:tbl>
    <w:bookmarkStart w:name="z43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Мойынты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16 қосымша</w:t>
            </w:r>
          </w:p>
        </w:tc>
      </w:tr>
    </w:tbl>
    <w:bookmarkStart w:name="z44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19 қосымша</w:t>
            </w:r>
          </w:p>
        </w:tc>
      </w:tr>
    </w:tbl>
    <w:bookmarkStart w:name="z44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 кентінің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22 қосымша</w:t>
            </w:r>
          </w:p>
        </w:tc>
      </w:tr>
    </w:tbl>
    <w:bookmarkStart w:name="z44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Ақшоқы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25 қосымша</w:t>
            </w:r>
          </w:p>
        </w:tc>
      </w:tr>
    </w:tbl>
    <w:bookmarkStart w:name="z45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Төменгі Қайрақты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28 қосымша</w:t>
            </w:r>
          </w:p>
        </w:tc>
      </w:tr>
    </w:tbl>
    <w:bookmarkStart w:name="z45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31 қосымша</w:t>
            </w:r>
          </w:p>
        </w:tc>
      </w:tr>
    </w:tbl>
    <w:bookmarkStart w:name="z45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34 қосымша</w:t>
            </w:r>
          </w:p>
        </w:tc>
      </w:tr>
    </w:tbl>
    <w:bookmarkStart w:name="z46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37 қосымша</w:t>
            </w:r>
          </w:p>
        </w:tc>
      </w:tr>
    </w:tbl>
    <w:bookmarkStart w:name="z46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Ақой ауылдық окургінің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40 қосымша</w:t>
            </w:r>
          </w:p>
        </w:tc>
      </w:tr>
    </w:tbl>
    <w:bookmarkStart w:name="z46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Батық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43 қосымша</w:t>
            </w:r>
          </w:p>
        </w:tc>
      </w:tr>
    </w:tbl>
    <w:bookmarkStart w:name="z46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Босаға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46 қосымша</w:t>
            </w:r>
          </w:p>
        </w:tc>
      </w:tr>
    </w:tbl>
    <w:bookmarkStart w:name="z47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Бұрма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49 қосымша</w:t>
            </w:r>
          </w:p>
        </w:tc>
      </w:tr>
    </w:tbl>
    <w:bookmarkStart w:name="z47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Кәрім Мыңбаев атындағы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52 қосымша</w:t>
            </w:r>
          </w:p>
        </w:tc>
      </w:tr>
    </w:tbl>
    <w:bookmarkStart w:name="z47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Кеншоқы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55 қосымша</w:t>
            </w:r>
          </w:p>
        </w:tc>
      </w:tr>
    </w:tbl>
    <w:bookmarkStart w:name="z48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Киікті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58 қосымша</w:t>
            </w:r>
          </w:p>
        </w:tc>
      </w:tr>
    </w:tbl>
    <w:bookmarkStart w:name="z48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Көктіңкөлі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61 қосымша</w:t>
            </w:r>
          </w:p>
        </w:tc>
      </w:tr>
    </w:tbl>
    <w:bookmarkStart w:name="z48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Красная поляна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64 қосымша</w:t>
            </w:r>
          </w:p>
        </w:tc>
      </w:tr>
    </w:tbl>
    <w:bookmarkStart w:name="z49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Нұраталды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67 қосымша</w:t>
            </w:r>
          </w:p>
        </w:tc>
      </w:tr>
    </w:tbl>
    <w:bookmarkStart w:name="z49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Ортау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№32/287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70 қосымша</w:t>
            </w:r>
          </w:p>
        </w:tc>
      </w:tr>
    </w:tbl>
    <w:bookmarkStart w:name="z49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Тағылы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