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c3bc" w14:textId="1a8c3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аудандық мәслихатының 2025 жылғы 23 желтоқсандағы "Шет ауданының ауылдық округтерінің және кенттерінің 2026-2028 жылдарға арналған бюджеттерін бекіту туралы" № 28/259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2026 жылғы 2 наурыздағы № 29/265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Шет аудандық мәслихаты 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Шет аудандық мәслихатының "Шет ауданының ауылдық округтерінің және кенттерінің 2026-2028 жылдарға арналған бюджеттерін бекіту туралы" 2025 жылғы 23 желтоқсандағы №28/259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2026 - 2028 жылдарға арналған Ақсу-Аюлы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479435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63551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4000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411884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479435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2026 - 2028 жылдарға арналған Ақадыр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972621 мың теңге,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110772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8955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852094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972621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2026 - 2028 жылдарға арналған С.Сейфуллин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90980 мың теңге, оның ішінде: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21056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1300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68624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90980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2026 - 2028 жылдарға арналған Ақжал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131055 мың теңге, оның ішінде: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49544 мың теңге;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600 мың теңге;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275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80636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157647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26592 мың теңге.";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2026 - 2028 жылдарға арналған Мойынты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69770 мың теңге, оның ішінде: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14802 мың теңге;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54968 мың теңге;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69770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 </w:t>
      </w:r>
    </w:p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2026 - 2028 жылдарға арналған Акшатау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89404 мың теңге, оның ішінде: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23263 мың теңге;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3000 мың теңге;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63141 мың теңге;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102073 мың теңге;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12669 мың теңге.";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2026 - 2028 жылдарға арналған Дәрия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64681 мың теңге, оның ішінде: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1123 мың теңге;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63558 мың теңге;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64681 мың теңге;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2026 - 2028 жылдарға арналған Ақшоқы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190473 мың теңге, оның ішінде: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6264 мың теңге;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184209 мың теңге;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190473 мың теңге;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2026 - 2028 жылдарға арналған Төменгі Қайрақты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199289 мың теңге, оның ішінде: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3243 мың теңге;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196046 мың теңге;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199289 мың теңге;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2026 - 2028 жылдарға арналған Талды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63060 мың теңге, оның ішінде: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6279 мың теңге;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56781 мың теңге;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63060 мың теңге;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2026 - 2028 жылдарға арналған Өспен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127396 мың теңге, оның ішінде: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6022 мың теңге;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121374 мың теңге;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127396 мың теңге;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2026 - 2028 жылдарға арналған Шет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56614 мың теңге, оның ішінде: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12937 мың теңге;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43677 мың теңге;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56614 мың теңге;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2026 - 2028 жылдарға арналған Ақой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48811 мың теңге, оның ішінде: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4160 мың теңге;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44651 мың теңге;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48811 мың теңге;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5"/>
    <w:bookmarkStart w:name="z2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2026 - 2028 жылдарға арналған Батық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56543 мың теңге, оның ішінде: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3274 мың теңге;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53269 мың теңге;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56543 мың теңге;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1"/>
    <w:bookmarkStart w:name="z2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2026 - 2028 жылдарға арналған Босаға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264269 мың теңге, оның ішінде: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9940 мың теңге;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254239 мың теңге;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264269 мың теңге;</w:t>
      </w:r>
    </w:p>
    <w:bookmarkEnd w:id="237"/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38"/>
    <w:bookmarkStart w:name="z2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39"/>
    <w:bookmarkStart w:name="z2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0"/>
    <w:bookmarkStart w:name="z2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41"/>
    <w:bookmarkStart w:name="z26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2"/>
    <w:bookmarkStart w:name="z26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3"/>
    <w:bookmarkStart w:name="z26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44"/>
    <w:bookmarkStart w:name="z26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45"/>
    <w:bookmarkStart w:name="z26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46"/>
    <w:bookmarkStart w:name="z26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47"/>
    <w:bookmarkStart w:name="z26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2026 - 2028 жылдарға арналған Бұрма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83159 мың теңге, оның ішінде: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5012 мың теңге;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78147 мың теңге;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83159 мың теңге;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55"/>
    <w:bookmarkStart w:name="z2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6"/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57"/>
    <w:bookmarkStart w:name="z27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58"/>
    <w:bookmarkStart w:name="z27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59"/>
    <w:bookmarkStart w:name="z28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60"/>
    <w:bookmarkStart w:name="z28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61"/>
    <w:bookmarkStart w:name="z28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62"/>
    <w:bookmarkStart w:name="z28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63"/>
    <w:bookmarkStart w:name="z28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8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2026 - 2028 жылдарға арналған Кәрім Мыңбаев атындағы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65"/>
    <w:bookmarkStart w:name="z28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88598 мың теңге, оның ішінде:</w:t>
      </w:r>
    </w:p>
    <w:bookmarkEnd w:id="266"/>
    <w:bookmarkStart w:name="z28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3960 мың теңге;</w:t>
      </w:r>
    </w:p>
    <w:bookmarkEnd w:id="267"/>
    <w:bookmarkStart w:name="z28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84638 мың теңге;</w:t>
      </w:r>
    </w:p>
    <w:bookmarkEnd w:id="268"/>
    <w:bookmarkStart w:name="z29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88598 мың теңге;</w:t>
      </w:r>
    </w:p>
    <w:bookmarkEnd w:id="269"/>
    <w:bookmarkStart w:name="z29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70"/>
    <w:bookmarkStart w:name="z29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1"/>
    <w:bookmarkStart w:name="z29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72"/>
    <w:bookmarkStart w:name="z29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73"/>
    <w:bookmarkStart w:name="z29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4"/>
    <w:bookmarkStart w:name="z29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75"/>
    <w:bookmarkStart w:name="z29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76"/>
    <w:bookmarkStart w:name="z29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77"/>
    <w:bookmarkStart w:name="z29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78"/>
    <w:bookmarkStart w:name="z30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79"/>
    <w:bookmarkStart w:name="z30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0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2026 - 2028 жылдарға арналған Кеншоқы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81"/>
    <w:bookmarkStart w:name="z30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51254 мың теңге, оның ішінде:</w:t>
      </w:r>
    </w:p>
    <w:bookmarkEnd w:id="282"/>
    <w:bookmarkStart w:name="z30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13916 мың теңге;</w:t>
      </w:r>
    </w:p>
    <w:bookmarkEnd w:id="283"/>
    <w:bookmarkStart w:name="z30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37338 мың теңге;</w:t>
      </w:r>
    </w:p>
    <w:bookmarkEnd w:id="284"/>
    <w:bookmarkStart w:name="z30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51254 мың теңге;</w:t>
      </w:r>
    </w:p>
    <w:bookmarkEnd w:id="285"/>
    <w:bookmarkStart w:name="z30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286"/>
    <w:bookmarkStart w:name="z30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7"/>
    <w:bookmarkStart w:name="z31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8"/>
    <w:bookmarkStart w:name="z31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289"/>
    <w:bookmarkStart w:name="z31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0"/>
    <w:bookmarkStart w:name="z31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91"/>
    <w:bookmarkStart w:name="z31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292"/>
    <w:bookmarkStart w:name="z31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293"/>
    <w:bookmarkStart w:name="z31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94"/>
    <w:bookmarkStart w:name="z31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95"/>
    <w:bookmarkStart w:name="z31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2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2026 - 2028 жылдарға арналған Киікті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97"/>
    <w:bookmarkStart w:name="z32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47649 мың теңге, оның ішінде:</w:t>
      </w:r>
    </w:p>
    <w:bookmarkEnd w:id="298"/>
    <w:bookmarkStart w:name="z32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5744 мың теңге;</w:t>
      </w:r>
    </w:p>
    <w:bookmarkEnd w:id="299"/>
    <w:bookmarkStart w:name="z32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41905 мың теңге;</w:t>
      </w:r>
    </w:p>
    <w:bookmarkEnd w:id="300"/>
    <w:bookmarkStart w:name="z32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47649 мың теңге;</w:t>
      </w:r>
    </w:p>
    <w:bookmarkEnd w:id="301"/>
    <w:bookmarkStart w:name="z32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02"/>
    <w:bookmarkStart w:name="z32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03"/>
    <w:bookmarkStart w:name="z32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04"/>
    <w:bookmarkStart w:name="z32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05"/>
    <w:bookmarkStart w:name="z32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6"/>
    <w:bookmarkStart w:name="z33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7"/>
    <w:bookmarkStart w:name="z33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08"/>
    <w:bookmarkStart w:name="z33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09"/>
    <w:bookmarkStart w:name="z33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10"/>
    <w:bookmarkStart w:name="z33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11"/>
    <w:bookmarkStart w:name="z33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3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3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2026 - 2028 жылдарға арналған Көктіңкөлі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13"/>
    <w:bookmarkStart w:name="z33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55773 мың теңге, оның ішінде:</w:t>
      </w:r>
    </w:p>
    <w:bookmarkEnd w:id="314"/>
    <w:bookmarkStart w:name="z33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19601 мың теңге;</w:t>
      </w:r>
    </w:p>
    <w:bookmarkEnd w:id="315"/>
    <w:bookmarkStart w:name="z34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36172 мың теңге;</w:t>
      </w:r>
    </w:p>
    <w:bookmarkEnd w:id="316"/>
    <w:bookmarkStart w:name="z34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55773 мың теңге;</w:t>
      </w:r>
    </w:p>
    <w:bookmarkEnd w:id="317"/>
    <w:bookmarkStart w:name="z34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18"/>
    <w:bookmarkStart w:name="z34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19"/>
    <w:bookmarkStart w:name="z34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20"/>
    <w:bookmarkStart w:name="z34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21"/>
    <w:bookmarkStart w:name="z34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2"/>
    <w:bookmarkStart w:name="z34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23"/>
    <w:bookmarkStart w:name="z34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24"/>
    <w:bookmarkStart w:name="z34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25"/>
    <w:bookmarkStart w:name="z35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26"/>
    <w:bookmarkStart w:name="z35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7"/>
    <w:bookmarkStart w:name="z35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3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5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2026 - 2028 жылдарға арналған Красная Поляна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29"/>
    <w:bookmarkStart w:name="z35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94233 мың теңге, оның ішінде:</w:t>
      </w:r>
    </w:p>
    <w:bookmarkEnd w:id="330"/>
    <w:bookmarkStart w:name="z35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11253 мың теңге;</w:t>
      </w:r>
    </w:p>
    <w:bookmarkEnd w:id="331"/>
    <w:bookmarkStart w:name="z35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82980 мың теңге;</w:t>
      </w:r>
    </w:p>
    <w:bookmarkEnd w:id="332"/>
    <w:bookmarkStart w:name="z35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94233 мың теңге;</w:t>
      </w:r>
    </w:p>
    <w:bookmarkEnd w:id="333"/>
    <w:bookmarkStart w:name="z35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34"/>
    <w:bookmarkStart w:name="z36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35"/>
    <w:bookmarkStart w:name="z36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36"/>
    <w:bookmarkStart w:name="z36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37"/>
    <w:bookmarkStart w:name="z36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8"/>
    <w:bookmarkStart w:name="z36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9"/>
    <w:bookmarkStart w:name="z36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40"/>
    <w:bookmarkStart w:name="z36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41"/>
    <w:bookmarkStart w:name="z36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42"/>
    <w:bookmarkStart w:name="z36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43"/>
    <w:bookmarkStart w:name="z36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3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7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2026 - 2028 жылдарға арналған Нұраталды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45"/>
    <w:bookmarkStart w:name="z37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96108 мың теңге, оның ішінде:</w:t>
      </w:r>
    </w:p>
    <w:bookmarkEnd w:id="346"/>
    <w:bookmarkStart w:name="z37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4075 мың теңге;</w:t>
      </w:r>
    </w:p>
    <w:bookmarkEnd w:id="347"/>
    <w:bookmarkStart w:name="z37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 мың теңге;</w:t>
      </w:r>
    </w:p>
    <w:bookmarkEnd w:id="348"/>
    <w:bookmarkStart w:name="z37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92008 мың теңге;</w:t>
      </w:r>
    </w:p>
    <w:bookmarkEnd w:id="349"/>
    <w:bookmarkStart w:name="z37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96108 мың теңге;</w:t>
      </w:r>
    </w:p>
    <w:bookmarkEnd w:id="350"/>
    <w:bookmarkStart w:name="z37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51"/>
    <w:bookmarkStart w:name="z37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52"/>
    <w:bookmarkStart w:name="z37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53"/>
    <w:bookmarkStart w:name="z38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54"/>
    <w:bookmarkStart w:name="z38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55"/>
    <w:bookmarkStart w:name="z38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56"/>
    <w:bookmarkStart w:name="z38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57"/>
    <w:bookmarkStart w:name="z38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58"/>
    <w:bookmarkStart w:name="z38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59"/>
    <w:bookmarkStart w:name="z38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0"/>
    <w:bookmarkStart w:name="z38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3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38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2026 - 2028 жылдарға арналған Ортау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62"/>
    <w:bookmarkStart w:name="z39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84910 мың теңге, оның ішінде:</w:t>
      </w:r>
    </w:p>
    <w:bookmarkEnd w:id="363"/>
    <w:bookmarkStart w:name="z39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–3722 мың теңге;</w:t>
      </w:r>
    </w:p>
    <w:bookmarkEnd w:id="364"/>
    <w:bookmarkStart w:name="z39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81188 мың теңге;</w:t>
      </w:r>
    </w:p>
    <w:bookmarkEnd w:id="365"/>
    <w:bookmarkStart w:name="z39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84910 мың теңге;</w:t>
      </w:r>
    </w:p>
    <w:bookmarkEnd w:id="366"/>
    <w:bookmarkStart w:name="z39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67"/>
    <w:bookmarkStart w:name="z39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68"/>
    <w:bookmarkStart w:name="z39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69"/>
    <w:bookmarkStart w:name="z39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70"/>
    <w:bookmarkStart w:name="z39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71"/>
    <w:bookmarkStart w:name="z39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72"/>
    <w:bookmarkStart w:name="z40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73"/>
    <w:bookmarkStart w:name="z40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74"/>
    <w:bookmarkStart w:name="z40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75"/>
    <w:bookmarkStart w:name="z40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6"/>
    <w:bookmarkStart w:name="z40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3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24 -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0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2026 - 2028 жылдарға арналған Тағылы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78"/>
    <w:bookmarkStart w:name="z40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61106 мың теңге, оның ішінде:</w:t>
      </w:r>
    </w:p>
    <w:bookmarkEnd w:id="379"/>
    <w:bookmarkStart w:name="z40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5729 мың теңге;</w:t>
      </w:r>
    </w:p>
    <w:bookmarkEnd w:id="380"/>
    <w:bookmarkStart w:name="z40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55377 мың теңге;</w:t>
      </w:r>
    </w:p>
    <w:bookmarkEnd w:id="381"/>
    <w:bookmarkStart w:name="z41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61106 мың теңге;</w:t>
      </w:r>
    </w:p>
    <w:bookmarkEnd w:id="382"/>
    <w:bookmarkStart w:name="z41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383"/>
    <w:bookmarkStart w:name="z41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84"/>
    <w:bookmarkStart w:name="z41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85"/>
    <w:bookmarkStart w:name="z41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386"/>
    <w:bookmarkStart w:name="z41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87"/>
    <w:bookmarkStart w:name="z41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88"/>
    <w:bookmarkStart w:name="z41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мың теңге;</w:t>
      </w:r>
    </w:p>
    <w:bookmarkEnd w:id="389"/>
    <w:bookmarkStart w:name="z41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390"/>
    <w:bookmarkStart w:name="z41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91"/>
    <w:bookmarkStart w:name="z42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92"/>
    <w:bookmarkStart w:name="z42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теңге.".</w:t>
      </w:r>
    </w:p>
    <w:bookmarkEnd w:id="393"/>
    <w:bookmarkStart w:name="z42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94"/>
    <w:bookmarkStart w:name="z42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29/265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1 қосымша</w:t>
            </w:r>
          </w:p>
        </w:tc>
      </w:tr>
    </w:tbl>
    <w:bookmarkStart w:name="z427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Ақсу-Аюлы ауылдық округінің бюджеті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29/265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4 қосымша</w:t>
            </w:r>
          </w:p>
        </w:tc>
      </w:tr>
    </w:tbl>
    <w:bookmarkStart w:name="z430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жылдарға арналған Ақадыр кентінің бюджеті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мекендердің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29/265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7 қосымша</w:t>
            </w:r>
          </w:p>
        </w:tc>
      </w:tr>
    </w:tbl>
    <w:bookmarkStart w:name="z433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С.Сейфуллин кентінің бюджеті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29/265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10 қосымша</w:t>
            </w:r>
          </w:p>
        </w:tc>
      </w:tr>
    </w:tbl>
    <w:bookmarkStart w:name="z436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жылдарға арналған Ақжал кентінің бюджеті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29/265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13 қосымша</w:t>
            </w:r>
          </w:p>
        </w:tc>
      </w:tr>
    </w:tbl>
    <w:bookmarkStart w:name="z439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Мойынты кентінің бюджеті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29/265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16 қосымша</w:t>
            </w:r>
          </w:p>
        </w:tc>
      </w:tr>
    </w:tbl>
    <w:bookmarkStart w:name="z442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Ақшатау кентінің бюджеті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29/265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19 қосымша</w:t>
            </w:r>
          </w:p>
        </w:tc>
      </w:tr>
    </w:tbl>
    <w:bookmarkStart w:name="z445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Дария кентінің бюджеті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29/265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22 қосымша</w:t>
            </w:r>
          </w:p>
        </w:tc>
      </w:tr>
    </w:tbl>
    <w:bookmarkStart w:name="z448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Ақшоқы ауылдық округінің бюджеті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29/265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25 қосымша</w:t>
            </w:r>
          </w:p>
        </w:tc>
      </w:tr>
    </w:tbl>
    <w:bookmarkStart w:name="z451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Төменгі Қайрақты ауылдық округінің бюджеті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29/265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28 қосымша</w:t>
            </w:r>
          </w:p>
        </w:tc>
      </w:tr>
    </w:tbl>
    <w:bookmarkStart w:name="z454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Талды ауылдық округінің бюджеті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29/265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31 қосымша</w:t>
            </w:r>
          </w:p>
        </w:tc>
      </w:tr>
    </w:tbl>
    <w:bookmarkStart w:name="z457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Өспен ауылдық округінің бюджеті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29/265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34 қосымша</w:t>
            </w:r>
          </w:p>
        </w:tc>
      </w:tr>
    </w:tbl>
    <w:bookmarkStart w:name="z460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Шет ауылдық округінің бюджеті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29/265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37 қосымша</w:t>
            </w:r>
          </w:p>
        </w:tc>
      </w:tr>
    </w:tbl>
    <w:bookmarkStart w:name="z463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Ақой ауылдық окургінің бюджеті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29/265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40 қосымша</w:t>
            </w:r>
          </w:p>
        </w:tc>
      </w:tr>
    </w:tbl>
    <w:bookmarkStart w:name="z466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Батық ауылдық округінің бюджеті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29/265 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43 қосымша</w:t>
            </w:r>
          </w:p>
        </w:tc>
      </w:tr>
    </w:tbl>
    <w:bookmarkStart w:name="z469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Босаға ауылдық округінің бюджеті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29/265 шешіміне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46 қосымша</w:t>
            </w:r>
          </w:p>
        </w:tc>
      </w:tr>
    </w:tbl>
    <w:bookmarkStart w:name="z472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Бұрма ауылдық округінің бюджеті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І.Кірістер: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29/265 шешіміне 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49 қосымша</w:t>
            </w:r>
          </w:p>
        </w:tc>
      </w:tr>
    </w:tbl>
    <w:bookmarkStart w:name="z475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Кәрім Мыңбаев атындағы ауылдық округінің бюджеті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29/265 шешіміне 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52 қосымша</w:t>
            </w:r>
          </w:p>
        </w:tc>
      </w:tr>
    </w:tbl>
    <w:bookmarkStart w:name="z478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Кеншоқы ауылдық округінің бюджеті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29/265 шешіміне 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55 қосымша</w:t>
            </w:r>
          </w:p>
        </w:tc>
      </w:tr>
    </w:tbl>
    <w:bookmarkStart w:name="z481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Киікті ауылдық округінің бюджеті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29/265 шешіміне 20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58 қосымша</w:t>
            </w:r>
          </w:p>
        </w:tc>
      </w:tr>
    </w:tbl>
    <w:bookmarkStart w:name="z484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Көктіңкөлі ауылдық округінің бюджеті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29/265 шешіміне 21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61 қосымша</w:t>
            </w:r>
          </w:p>
        </w:tc>
      </w:tr>
    </w:tbl>
    <w:bookmarkStart w:name="z487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Красная поляна ауылдық округінің бюджеті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29/265 шешіміне 22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64 қосымша</w:t>
            </w:r>
          </w:p>
        </w:tc>
      </w:tr>
    </w:tbl>
    <w:bookmarkStart w:name="z490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Нұраталды ауылдық округінің бюджеті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29/265 шешіміне 23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67 қосымша</w:t>
            </w:r>
          </w:p>
        </w:tc>
      </w:tr>
    </w:tbl>
    <w:bookmarkStart w:name="z493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Ортау ауылдық округінің бюджеті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02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29/265 шешіміне 24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№28/259 шешіміне 70 қосымша</w:t>
            </w:r>
          </w:p>
        </w:tc>
      </w:tr>
    </w:tbl>
    <w:bookmarkStart w:name="z496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Тағылы ауылдық округінің бюджеті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