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efbd" w14:textId="4cde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2026 жылғы 24 тамыздағы № 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"Азаматтық қорғау туралы" Заңдарына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№50-бабы 2)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 Төтенше жағдайлар министрінің м.а. 2023 жылы 10 мамырдағы №240 "Табиғи және техногендік сипаттағы төтенше жағдайлардың сынаптамасын белгілеу туралы" бұйрығына, сондай-ақ Шет ауданының төтенше жағдайлардың алдын алу және жою жөніндегі аудандық комиссияның 2026 жылдың 24 тамызындағы кезектен тыс отырысының №11 хаттамасына, Мойынты кенті, Иманов көшесі, 7А мекенжайында орналасқан екі қабатты 8 пәтерлі тұрғын үйде болған өрт салдарынан туындаған жағдайға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Шет ауданына қарасты Мойынты кенті аумағында 2026 жылдың 10 тамыз күні Мойынты кенті, Иманова 7А мекенжайында орналасқан екі қабатты 8 пәтерлі тұрғын үйде орын алған өрттің салдарын жою және объектілік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жоюдың басшысы болып Шет ауданы әкімінің орынбасары Қ.Б. Садықов тағайындалсын және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