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a83de" w14:textId="1ba83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Осакаров аудандық мәслихатының 2025 жылғы 18 желтоқсандағы № 42/418 "Осакаров ауданының кенттерінің, ауылдық округтарының 2026-2028 жылдарға арналған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Осакаров аудандық мәслихатының 2026 жылғы 22 қыркүйектегі № 55/523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Осакаров аудандық мәслихат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Осакаров аудандық мәслихатының 2025 жылғы 18 желтоқсандағы № 42/418 "Осакаров ауданының кенттерінің, ауылдық округтарының 2026-2028 жылдарға арналған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Осакаровка кентінің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422 546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397 611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6 900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18 035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513 547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- 91 001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91 001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- 91 001 мың теңге.";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"Осакаровка кентінің 2026 жылға арналған бюджетінде </w:t>
      </w:r>
      <w:r>
        <w:rPr>
          <w:rFonts w:ascii="Times New Roman"/>
          <w:b w:val="false"/>
          <w:i w:val="false"/>
          <w:color w:val="000000"/>
          <w:sz w:val="28"/>
        </w:rPr>
        <w:t>3-1-қосымшаға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аудандық бюджеттен нысаналы трансферттер түсімі көзделгені ескерілсін".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Молодежный кентінің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206 168 мың теңге, оның ішінде: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110 664 мың теңге;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2 000 теңге;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93 504 мың теңге;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- 227 669 мың теңге;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- 21 501 мың теңге;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21 501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21 501 мың теңге.";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Пионер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41 332 мың теңге, оның ішінде: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26 973 мың теңге;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2 242 мың теңге;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12 117 мың теңге;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- 60 735 мың теңге;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- 19 403 мың теңге;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19 403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19 403 мың теңге.";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Есіл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57 513 мың теңге, оның ішінде: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36 394 мың теңге;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21 119 мың теңге;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66 913 мың теңге;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теңге, оның iшiнде: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- 9 400 мың теңге;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9 400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9 400 мың теңге.";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Батпақты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42 427 мың теңге, оның ішінде: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28 733 мың теңге;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7 735 мың теңге;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5 959 мың теңге;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- 74 657 мың теңге;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- 32 230 мың теңге;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32 230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32 230 мың теңге.";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Сұңқар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50 260 мың теңге, оның ішінде: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7 080 мың теңге;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43 180 мың теңге;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55 862 мың теңге;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- 5 602 мың теңге;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5 602 мың теңге, оның ішінде: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5 602 мың теңге.";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Озерный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49 742 мың теңге, оның ішінде: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14 556 мың теңге;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- 900 мың теңге;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34 286 мың теңге;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- 55 344 мың теңге;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- 5 602 мың теңге;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5 602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5 602 мың теңге.";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Құндызды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52 266 мың теңге, оның ішінде: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5 590 мың теңге;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46 676 мың теңге;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- 52 906 мың теңге;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42"/>
    <w:bookmarkStart w:name="z15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44"/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45"/>
    <w:bookmarkStart w:name="z15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46"/>
    <w:bookmarkStart w:name="z15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47"/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- 640 мың теңге;</w:t>
      </w:r>
    </w:p>
    <w:bookmarkEnd w:id="148"/>
    <w:bookmarkStart w:name="z1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640 мың теңге, оның ішінде:</w:t>
      </w:r>
    </w:p>
    <w:bookmarkEnd w:id="149"/>
    <w:bookmarkStart w:name="z1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50"/>
    <w:bookmarkStart w:name="z16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51"/>
    <w:bookmarkStart w:name="z16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640 мың теңге.";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Николаев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40 067 мың теңге, оның ішінде: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12 142 мың теңге;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- 78 мың теңге;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27 847 мың теңге;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- 50 940 мың теңге;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64"/>
    <w:bookmarkStart w:name="z17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- 10 873 мың теңге;</w:t>
      </w:r>
    </w:p>
    <w:bookmarkEnd w:id="166"/>
    <w:bookmarkStart w:name="z1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10 873 мың теңге, оның ішінде:</w:t>
      </w:r>
    </w:p>
    <w:bookmarkEnd w:id="167"/>
    <w:bookmarkStart w:name="z1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68"/>
    <w:bookmarkStart w:name="z18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69"/>
    <w:bookmarkStart w:name="z18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- 10 873 мың теңге.";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Сарыөзек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71 767 мың теңге, оның ішінде:</w:t>
      </w:r>
    </w:p>
    <w:bookmarkEnd w:id="172"/>
    <w:bookmarkStart w:name="z18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15 902 мың теңге;</w:t>
      </w:r>
    </w:p>
    <w:bookmarkEnd w:id="173"/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55 865 мың теңге;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- 75 853 мың теңге;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80"/>
    <w:bookmarkStart w:name="z19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82"/>
    <w:bookmarkStart w:name="z19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83"/>
    <w:bookmarkStart w:name="z19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- 4 086 мың теңге;</w:t>
      </w:r>
    </w:p>
    <w:bookmarkEnd w:id="184"/>
    <w:bookmarkStart w:name="z19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4 086</w:t>
      </w:r>
    </w:p>
    <w:bookmarkEnd w:id="185"/>
    <w:bookmarkStart w:name="z20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186"/>
    <w:bookmarkStart w:name="z20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187"/>
    <w:bookmarkStart w:name="z20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188"/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4 086 мың теңге.";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0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Қаратомар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90"/>
    <w:bookmarkStart w:name="z20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59 882 мың теңге, оның ішінде:</w:t>
      </w:r>
    </w:p>
    <w:bookmarkEnd w:id="191"/>
    <w:bookmarkStart w:name="z20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18 071 мың теңге;</w:t>
      </w:r>
    </w:p>
    <w:bookmarkEnd w:id="192"/>
    <w:bookmarkStart w:name="z20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93"/>
    <w:bookmarkStart w:name="z20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- 46 теңге;</w:t>
      </w:r>
    </w:p>
    <w:bookmarkEnd w:id="194"/>
    <w:bookmarkStart w:name="z21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41 765 мың теңге;</w:t>
      </w:r>
    </w:p>
    <w:bookmarkEnd w:id="195"/>
    <w:bookmarkStart w:name="z21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- 59 882 мың теңге;</w:t>
      </w:r>
    </w:p>
    <w:bookmarkEnd w:id="196"/>
    <w:bookmarkStart w:name="z21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97"/>
    <w:bookmarkStart w:name="z21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98"/>
    <w:bookmarkStart w:name="z21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99"/>
    <w:bookmarkStart w:name="z21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00"/>
    <w:bookmarkStart w:name="z21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01"/>
    <w:bookmarkStart w:name="z21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02"/>
    <w:bookmarkStart w:name="z21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- 0 теңге;</w:t>
      </w:r>
    </w:p>
    <w:bookmarkEnd w:id="203"/>
    <w:bookmarkStart w:name="z21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</w:t>
      </w:r>
    </w:p>
    <w:bookmarkEnd w:id="204"/>
    <w:bookmarkStart w:name="z22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теңге, оның ішінде:</w:t>
      </w:r>
    </w:p>
    <w:bookmarkEnd w:id="205"/>
    <w:bookmarkStart w:name="z22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206"/>
    <w:bookmarkStart w:name="z22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207"/>
    <w:bookmarkStart w:name="z22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теңге.";</w:t>
      </w:r>
    </w:p>
    <w:bookmarkEnd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Ақбұлақ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09"/>
    <w:bookmarkStart w:name="z22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57 745 мың теңге, оның ішінде:</w:t>
      </w:r>
    </w:p>
    <w:bookmarkEnd w:id="210"/>
    <w:bookmarkStart w:name="z22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32 090 мың теңге;</w:t>
      </w:r>
    </w:p>
    <w:bookmarkEnd w:id="211"/>
    <w:bookmarkStart w:name="z22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12"/>
    <w:bookmarkStart w:name="z22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213"/>
    <w:bookmarkStart w:name="z23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25 655 мың теңге;</w:t>
      </w:r>
    </w:p>
    <w:bookmarkEnd w:id="214"/>
    <w:bookmarkStart w:name="z2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- 61 536 мың теңге;</w:t>
      </w:r>
    </w:p>
    <w:bookmarkEnd w:id="215"/>
    <w:bookmarkStart w:name="z2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16"/>
    <w:bookmarkStart w:name="z23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17"/>
    <w:bookmarkStart w:name="z23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18"/>
    <w:bookmarkStart w:name="z23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19"/>
    <w:bookmarkStart w:name="z23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20"/>
    <w:bookmarkStart w:name="z23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21"/>
    <w:bookmarkStart w:name="z23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- 3 791 мың теңге;</w:t>
      </w:r>
    </w:p>
    <w:bookmarkEnd w:id="222"/>
    <w:bookmarkStart w:name="z23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3 791</w:t>
      </w:r>
    </w:p>
    <w:bookmarkEnd w:id="223"/>
    <w:bookmarkStart w:name="z24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224"/>
    <w:bookmarkStart w:name="z24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225"/>
    <w:bookmarkStart w:name="z24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226"/>
    <w:bookmarkStart w:name="z24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3 791 мың теңге.";</w:t>
      </w:r>
    </w:p>
    <w:bookmarkEnd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4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Родников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28"/>
    <w:bookmarkStart w:name="z24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46 490 мың теңге, оның ішінде:</w:t>
      </w:r>
    </w:p>
    <w:bookmarkEnd w:id="229"/>
    <w:bookmarkStart w:name="z24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19 154 мың теңге;</w:t>
      </w:r>
    </w:p>
    <w:bookmarkEnd w:id="230"/>
    <w:bookmarkStart w:name="z24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31"/>
    <w:bookmarkStart w:name="z24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232"/>
    <w:bookmarkStart w:name="z25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27 336 мың теңге;</w:t>
      </w:r>
    </w:p>
    <w:bookmarkEnd w:id="233"/>
    <w:bookmarkStart w:name="z25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- 54 138 мың теңге;</w:t>
      </w:r>
    </w:p>
    <w:bookmarkEnd w:id="234"/>
    <w:bookmarkStart w:name="z25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35"/>
    <w:bookmarkStart w:name="z25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36"/>
    <w:bookmarkStart w:name="z25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37"/>
    <w:bookmarkStart w:name="z25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38"/>
    <w:bookmarkStart w:name="z25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39"/>
    <w:bookmarkStart w:name="z25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40"/>
    <w:bookmarkStart w:name="z25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- 7 648 мың теңге;</w:t>
      </w:r>
    </w:p>
    <w:bookmarkEnd w:id="241"/>
    <w:bookmarkStart w:name="z25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7 648</w:t>
      </w:r>
    </w:p>
    <w:bookmarkEnd w:id="242"/>
    <w:bookmarkStart w:name="z26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243"/>
    <w:bookmarkStart w:name="z26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244"/>
    <w:bookmarkStart w:name="z26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245"/>
    <w:bookmarkStart w:name="z26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7 648 мың теңге.";</w:t>
      </w:r>
    </w:p>
    <w:bookmarkEnd w:id="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20 -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6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Нияз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47"/>
    <w:bookmarkStart w:name="z26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39 032 мың теңге, оның ішінде:</w:t>
      </w:r>
    </w:p>
    <w:bookmarkEnd w:id="248"/>
    <w:bookmarkStart w:name="z26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24 899 мың теңге;</w:t>
      </w:r>
    </w:p>
    <w:bookmarkEnd w:id="249"/>
    <w:bookmarkStart w:name="z26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50"/>
    <w:bookmarkStart w:name="z26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251"/>
    <w:bookmarkStart w:name="z27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14 133 мың теңге;</w:t>
      </w:r>
    </w:p>
    <w:bookmarkEnd w:id="252"/>
    <w:bookmarkStart w:name="z27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- 42 936 мың теңге;</w:t>
      </w:r>
    </w:p>
    <w:bookmarkEnd w:id="253"/>
    <w:bookmarkStart w:name="z27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54"/>
    <w:bookmarkStart w:name="z27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55"/>
    <w:bookmarkStart w:name="z27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56"/>
    <w:bookmarkStart w:name="z27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57"/>
    <w:bookmarkStart w:name="z27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58"/>
    <w:bookmarkStart w:name="z27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59"/>
    <w:bookmarkStart w:name="z27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- 3 904 мың теңге;</w:t>
      </w:r>
    </w:p>
    <w:bookmarkEnd w:id="260"/>
    <w:bookmarkStart w:name="z27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3 904</w:t>
      </w:r>
    </w:p>
    <w:bookmarkEnd w:id="261"/>
    <w:bookmarkStart w:name="z28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262"/>
    <w:bookmarkStart w:name="z28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263"/>
    <w:bookmarkStart w:name="z28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264"/>
    <w:bookmarkStart w:name="z28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3 904 мың теңге.";</w:t>
      </w:r>
    </w:p>
    <w:bookmarkEnd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8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Трудовой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66"/>
    <w:bookmarkStart w:name="z28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61 230 мың теңге, оның ішінде:</w:t>
      </w:r>
    </w:p>
    <w:bookmarkEnd w:id="267"/>
    <w:bookmarkStart w:name="z28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18 854 мың теңге;</w:t>
      </w:r>
    </w:p>
    <w:bookmarkEnd w:id="268"/>
    <w:bookmarkStart w:name="z28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69"/>
    <w:bookmarkStart w:name="z28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270"/>
    <w:bookmarkStart w:name="z29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42 376 мың теңге;</w:t>
      </w:r>
    </w:p>
    <w:bookmarkEnd w:id="271"/>
    <w:bookmarkStart w:name="z29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- 62 232 мың теңге;</w:t>
      </w:r>
    </w:p>
    <w:bookmarkEnd w:id="272"/>
    <w:bookmarkStart w:name="z29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73"/>
    <w:bookmarkStart w:name="z29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74"/>
    <w:bookmarkStart w:name="z29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75"/>
    <w:bookmarkStart w:name="z29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76"/>
    <w:bookmarkStart w:name="z29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77"/>
    <w:bookmarkStart w:name="z29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78"/>
    <w:bookmarkStart w:name="z29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- 1 002 мың теңге;</w:t>
      </w:r>
    </w:p>
    <w:bookmarkEnd w:id="279"/>
    <w:bookmarkStart w:name="z29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1 002</w:t>
      </w:r>
    </w:p>
    <w:bookmarkEnd w:id="280"/>
    <w:bookmarkStart w:name="z30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281"/>
    <w:bookmarkStart w:name="z30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282"/>
    <w:bookmarkStart w:name="z302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283"/>
    <w:bookmarkStart w:name="z30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1 002 теңге.";</w:t>
      </w:r>
    </w:p>
    <w:bookmarkEnd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23 -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30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Мирный ауылдық округінің 2026-2028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85"/>
    <w:bookmarkStart w:name="z30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53 580 мың теңге, оның ішінде:</w:t>
      </w:r>
    </w:p>
    <w:bookmarkEnd w:id="286"/>
    <w:bookmarkStart w:name="z30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7 985 мың теңге;</w:t>
      </w:r>
    </w:p>
    <w:bookmarkEnd w:id="287"/>
    <w:bookmarkStart w:name="z30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88"/>
    <w:bookmarkStart w:name="z30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теңге;</w:t>
      </w:r>
    </w:p>
    <w:bookmarkEnd w:id="289"/>
    <w:bookmarkStart w:name="z31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45 595 мың теңге;</w:t>
      </w:r>
    </w:p>
    <w:bookmarkEnd w:id="290"/>
    <w:bookmarkStart w:name="z31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- 54 381 мың теңге;</w:t>
      </w:r>
    </w:p>
    <w:bookmarkEnd w:id="291"/>
    <w:bookmarkStart w:name="z312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292"/>
    <w:bookmarkStart w:name="z313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93"/>
    <w:bookmarkStart w:name="z31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94"/>
    <w:bookmarkStart w:name="z315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теңге, оның iшiнде:</w:t>
      </w:r>
    </w:p>
    <w:bookmarkEnd w:id="295"/>
    <w:bookmarkStart w:name="z31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96"/>
    <w:bookmarkStart w:name="z31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97"/>
    <w:bookmarkStart w:name="z31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- 801 мың теңге;</w:t>
      </w:r>
    </w:p>
    <w:bookmarkEnd w:id="298"/>
    <w:bookmarkStart w:name="z31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801</w:t>
      </w:r>
    </w:p>
    <w:bookmarkEnd w:id="299"/>
    <w:bookmarkStart w:name="z320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мың теңге, оның ішінде:</w:t>
      </w:r>
    </w:p>
    <w:bookmarkEnd w:id="300"/>
    <w:bookmarkStart w:name="z321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теңге;</w:t>
      </w:r>
    </w:p>
    <w:bookmarkEnd w:id="301"/>
    <w:bookmarkStart w:name="z322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теңге;</w:t>
      </w:r>
    </w:p>
    <w:bookmarkEnd w:id="302"/>
    <w:bookmarkStart w:name="z323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801 мың теңге.";</w:t>
      </w:r>
    </w:p>
    <w:bookmarkEnd w:id="303"/>
    <w:bookmarkStart w:name="z324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3-1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304"/>
    <w:bookmarkStart w:name="z325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3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329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Осакаровка кентінің 2026 жылға арналған бюджеті</w:t>
      </w:r>
    </w:p>
    <w:bookmarkEnd w:id="3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422 546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- 91 001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91 001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4-қосымша</w:t>
            </w:r>
          </w:p>
        </w:tc>
      </w:tr>
    </w:tbl>
    <w:bookmarkStart w:name="z332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Молодежный кентінің 2026 жылға арналған бюджеті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- 21 501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7-қосымша</w:t>
            </w:r>
          </w:p>
        </w:tc>
      </w:tr>
    </w:tbl>
    <w:bookmarkStart w:name="z335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8-қосымша</w:t>
            </w:r>
          </w:p>
        </w:tc>
      </w:tr>
    </w:tbl>
    <w:bookmarkStart w:name="z338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 ауылдық округінің 2026 жылға арналған бюджеті</w:t>
      </w:r>
    </w:p>
    <w:bookmarkEnd w:id="3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 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- 19 403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19 403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11-қосымша</w:t>
            </w:r>
          </w:p>
        </w:tc>
      </w:tr>
    </w:tbl>
    <w:bookmarkStart w:name="z341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12-қосымша</w:t>
            </w:r>
          </w:p>
        </w:tc>
      </w:tr>
    </w:tbl>
    <w:bookmarkStart w:name="z344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Есіл ауылдық округінің 2026 жылға арналған бюджеті</w:t>
      </w:r>
    </w:p>
    <w:bookmarkEnd w:id="3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- 9 400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15-қосымша</w:t>
            </w:r>
          </w:p>
        </w:tc>
      </w:tr>
    </w:tbl>
    <w:bookmarkStart w:name="z347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16-қосымша</w:t>
            </w:r>
          </w:p>
        </w:tc>
      </w:tr>
    </w:tbl>
    <w:bookmarkStart w:name="z350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Батпақты ауылдық округінің 2026 жылға арналған бюджеті</w:t>
      </w:r>
    </w:p>
    <w:bookmarkEnd w:id="3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290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- 32 230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32 230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9-қосымша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19-қосымша</w:t>
            </w:r>
          </w:p>
        </w:tc>
      </w:tr>
    </w:tbl>
    <w:bookmarkStart w:name="z353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10-қосымша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20-қосымша</w:t>
            </w:r>
          </w:p>
        </w:tc>
      </w:tr>
    </w:tbl>
    <w:bookmarkStart w:name="z356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Сұңқар ауылдық округінің 2026 жылға арналған бюджеті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- 5 602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23-қосымша</w:t>
            </w:r>
          </w:p>
        </w:tc>
      </w:tr>
    </w:tbl>
    <w:bookmarkStart w:name="z359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28-қосымша</w:t>
            </w:r>
          </w:p>
        </w:tc>
      </w:tr>
    </w:tbl>
    <w:bookmarkStart w:name="z362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ауылдық округінің 2026 жылға арналған бюджеті</w:t>
      </w:r>
    </w:p>
    <w:bookmarkEnd w:id="3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- 5 602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31-қосымша</w:t>
            </w:r>
          </w:p>
        </w:tc>
      </w:tr>
    </w:tbl>
    <w:bookmarkStart w:name="z365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32-қосымша</w:t>
            </w:r>
          </w:p>
        </w:tc>
      </w:tr>
    </w:tbl>
    <w:bookmarkStart w:name="z368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Құңдызды ауылдық округінің 2026 жылға арналған бюджеті</w:t>
      </w:r>
    </w:p>
    <w:bookmarkEnd w:id="3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3 950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35-қосымша</w:t>
            </w:r>
          </w:p>
        </w:tc>
      </w:tr>
    </w:tbl>
    <w:bookmarkStart w:name="z371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21 227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16-қосымша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36-қосымша</w:t>
            </w:r>
          </w:p>
        </w:tc>
      </w:tr>
    </w:tbl>
    <w:bookmarkStart w:name="z374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 ауылдық округінің 2026 жылға арналған бюджеті</w:t>
      </w:r>
    </w:p>
    <w:bookmarkEnd w:id="3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- 10 873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10 873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17-қосымша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39-қосымша</w:t>
            </w:r>
          </w:p>
        </w:tc>
      </w:tr>
    </w:tbl>
    <w:bookmarkStart w:name="z377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18-қосымша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48-қосымша</w:t>
            </w:r>
          </w:p>
        </w:tc>
      </w:tr>
    </w:tbl>
    <w:bookmarkStart w:name="z380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Сарыөзек ауылдық округінің 2026 жылға арналған бюджеті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- 4 086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19-қосымша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51-қосымша</w:t>
            </w:r>
          </w:p>
        </w:tc>
      </w:tr>
    </w:tbl>
    <w:bookmarkStart w:name="z383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13 034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20-қосымша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60-қосымша</w:t>
            </w:r>
          </w:p>
        </w:tc>
      </w:tr>
    </w:tbl>
    <w:bookmarkStart w:name="z386" w:id="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Қаратомар ауылдық округінің 2026 жылға арналған бюджеті</w:t>
      </w:r>
    </w:p>
    <w:bookmarkEnd w:id="3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63-қосымша</w:t>
            </w:r>
          </w:p>
        </w:tc>
      </w:tr>
    </w:tbl>
    <w:bookmarkStart w:name="z389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68-қосымша</w:t>
            </w:r>
          </w:p>
        </w:tc>
      </w:tr>
    </w:tbl>
    <w:bookmarkStart w:name="z392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Ақбұлақ ауылдық округінің 2026 жылға арналған бюджеті</w:t>
      </w:r>
    </w:p>
    <w:bookmarkEnd w:id="3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- 3 791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71-қосымша</w:t>
            </w:r>
          </w:p>
        </w:tc>
      </w:tr>
    </w:tbl>
    <w:bookmarkStart w:name="z395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4 368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72-қосымша</w:t>
            </w:r>
          </w:p>
        </w:tc>
      </w:tr>
    </w:tbl>
    <w:bookmarkStart w:name="z398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 ауылдық округінің 2026 жылға арналған бюджеті</w:t>
      </w:r>
    </w:p>
    <w:bookmarkEnd w:id="3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- 7 648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7 648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75-қосымша</w:t>
            </w:r>
          </w:p>
        </w:tc>
      </w:tr>
    </w:tbl>
    <w:bookmarkStart w:name="z401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4 050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26-қосымша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76-қосымша</w:t>
            </w:r>
          </w:p>
        </w:tc>
      </w:tr>
    </w:tbl>
    <w:bookmarkStart w:name="z404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Нияз ауылдық округінің 2026 жылға арналған бюджеті</w:t>
      </w:r>
    </w:p>
    <w:bookmarkEnd w:id="3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- 3 904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27-қосымша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79-қосымша</w:t>
            </w:r>
          </w:p>
        </w:tc>
      </w:tr>
    </w:tbl>
    <w:bookmarkStart w:name="z407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28-қосымша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84-қосымша</w:t>
            </w:r>
          </w:p>
        </w:tc>
      </w:tr>
    </w:tbl>
    <w:bookmarkStart w:name="z410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ауылдық округінің 2026 жылға арналған бюджеті</w:t>
      </w:r>
    </w:p>
    <w:bookmarkEnd w:id="3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- 1 002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29-қосымша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87-қосымша</w:t>
            </w:r>
          </w:p>
        </w:tc>
      </w:tr>
    </w:tbl>
    <w:bookmarkStart w:name="z413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30-қосымша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88-қосымша</w:t>
            </w:r>
          </w:p>
        </w:tc>
      </w:tr>
    </w:tbl>
    <w:bookmarkStart w:name="z416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ауылдық округінің 2026 жылға арналған бюджеті</w:t>
      </w:r>
    </w:p>
    <w:bookmarkEnd w:id="3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42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Қаржы активтерiмен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Мемлекеттiң қаржы активтерiн сатудан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91-қосымша</w:t>
            </w:r>
          </w:p>
        </w:tc>
      </w:tr>
    </w:tbl>
    <w:bookmarkStart w:name="z419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нысаналы трансферттер</w:t>
      </w:r>
    </w:p>
    <w:bookmarkEnd w:id="3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5 963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"22 " қыркүйек № 55/523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"18" желтоқсандағы № 42/418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3-1-қосымша</w:t>
            </w:r>
          </w:p>
        </w:tc>
      </w:tr>
    </w:tbl>
    <w:bookmarkStart w:name="z422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Осакаров кентінің 2026 жылға арналған нысаналы трансферттері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берiлетiн 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