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c91d" w14:textId="1b2c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2025 жылғы 18 желтоқсандағы № 42/418 "Осакаров ауданының кенттерінің, ауылдық округтарының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2026 жылғы 6 тамыздағы № 54/518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2025 жылғы 18 желтоқсандағы № 42/418 "Осакаров ауданының кенттерінің, ауылдық округтарының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Садовый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47,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39 496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24 994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14 502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- 50 362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-10 866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10 866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10 866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06 " тамыздағы № 54/518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44-қосымша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ауылдық округінің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- 10 866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06 " тамыздағы № 54/518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47-қосымша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