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1024c" w14:textId="47102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аудандық мәслихатының 2025 жылғы 18 желтоқсандағы № 42/418 "Осакаров ауданының кенттерінің, ауылдық округтарының 2026-2028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2026 жылғы 22 шiлдедегi № 53/513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Осакаров аудандық мәслихат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Осакаров аудандық мәслихатының 2025 жылғы 18 желтоқсандағы № 42/418 "Осакаров ауданының кенттерінің, ауылдық округтарының 2026-2028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Осакаровка кентінің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419 546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397 611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6 900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15 035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510 547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- 91 001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91 001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- 91 001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"Осакаровка кентінің 2026 жылға арналған бюджетінде </w:t>
      </w:r>
      <w:r>
        <w:rPr>
          <w:rFonts w:ascii="Times New Roman"/>
          <w:b w:val="false"/>
          <w:i w:val="false"/>
          <w:color w:val="000000"/>
          <w:sz w:val="28"/>
        </w:rPr>
        <w:t>3-1-қосымшаға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бюджеттен нысаналы трансферттер түсімі көзделгені ескерілсін".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Молодежный кентінің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206 168 мың теңге, оның ішінде: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110 664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2 000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93 504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- 227 669 мың теңге;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- 21 501 мың теңге;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21 501 мың теңге, оның ішінде: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21 501 мың теңге.";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3 - тармақ жаңа редакцияда жазылсын: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Пионер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41 332 мың теңге, оның ішінде: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26 973 мың теңге;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2 242 мың теңге;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12 117 мың теңге;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- 60 735 мың теңге;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- 19 403 мың теңге;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19 403 мың теңге, оның ішінде: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19 403 мың теңге.";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Батпақты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42 427 мың теңге, оның ішінде: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28 733 мың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7 735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5 959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- 72 542 мың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- 30 115 мың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30 115 мың теңге, оның ішінде: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30 115 мың теңге.";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Маржанкөл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38 125 мың теңге, оның ішінде: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6 702 мың теңге;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31 423 мың теңге;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- 39 036 мың теңге;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- 911 мың теңге;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911 мың теңге, оның ішінде: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911 мың теңге.";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Озерный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47 416 мың теңге, оның ішінде: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14 556 мың теңге;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- 900 мың теңге;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31 960 мың теңге;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- 53 018 мың теңге;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- 5 602 мың теңге;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5 602 мың теңге, оның ішінде: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5 602 мың теңге.";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Құндызды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47 798 мың теңге, оның ішінде: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5 590 мың теңге;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42 208 мың теңге;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- 48 438 мың теңге;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- 640 мың теңге;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640 мың теңге, оның ішінде: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640 мың теңге.";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Николаев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38 064 мың теңге, оның ішінде: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12 142 мың теңге;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- 78 мың теңге;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25 844 мың теңге;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- 46 140 мың теңге;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- 8 076 мың теңге;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8 076 мың теңге, оның ішінде: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- 8 076 мың теңге.";</w:t>
      </w:r>
    </w:p>
    <w:bookmarkEnd w:id="1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Қарағайлы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43 375 мың теңге, оның ішінде: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19 560 мың теңге;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23 815 мың теңге;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- 46 676 мың теңге;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- 3 301 теңге;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–3 301 теңге, оның ішінде: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63"/>
    <w:bookmarkStart w:name="z17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64"/>
    <w:bookmarkStart w:name="z17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- 3 301 теңге.";</w:t>
      </w:r>
    </w:p>
    <w:bookmarkEnd w:id="1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Сарыөзек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66"/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67 533 мың теңге, оның ішінде:</w:t>
      </w:r>
    </w:p>
    <w:bookmarkEnd w:id="167"/>
    <w:bookmarkStart w:name="z1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15 902 мың теңге;</w:t>
      </w:r>
    </w:p>
    <w:bookmarkEnd w:id="168"/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69"/>
    <w:bookmarkStart w:name="z1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170"/>
    <w:bookmarkStart w:name="z1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51 631 мың теңге;</w:t>
      </w:r>
    </w:p>
    <w:bookmarkEnd w:id="171"/>
    <w:bookmarkStart w:name="z18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- 71 619 мың теңге;</w:t>
      </w:r>
    </w:p>
    <w:bookmarkEnd w:id="172"/>
    <w:bookmarkStart w:name="z18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73"/>
    <w:bookmarkStart w:name="z18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74"/>
    <w:bookmarkStart w:name="z18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75"/>
    <w:bookmarkStart w:name="z18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176"/>
    <w:bookmarkStart w:name="z19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77"/>
    <w:bookmarkStart w:name="z19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78"/>
    <w:bookmarkStart w:name="z19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- 4 086 мың теңге;</w:t>
      </w:r>
    </w:p>
    <w:bookmarkEnd w:id="179"/>
    <w:bookmarkStart w:name="z19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4 086 мың теңге, оның ішінде:</w:t>
      </w:r>
    </w:p>
    <w:bookmarkEnd w:id="180"/>
    <w:bookmarkStart w:name="z19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81"/>
    <w:bookmarkStart w:name="z19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82"/>
    <w:bookmarkStart w:name="z19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4 086 мың теңге.";</w:t>
      </w:r>
    </w:p>
    <w:bookmarkEnd w:id="1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Жансары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43 645 мың теңге, оның ішінде: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6 708 мың теңге;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87"/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188"/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36 937 мың теңге;</w:t>
      </w:r>
    </w:p>
    <w:bookmarkEnd w:id="189"/>
    <w:bookmarkStart w:name="z20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- 43 645 мың теңге;</w:t>
      </w:r>
    </w:p>
    <w:bookmarkEnd w:id="190"/>
    <w:bookmarkStart w:name="z20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91"/>
    <w:bookmarkStart w:name="z20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92"/>
    <w:bookmarkStart w:name="z20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93"/>
    <w:bookmarkStart w:name="z20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194"/>
    <w:bookmarkStart w:name="z20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95"/>
    <w:bookmarkStart w:name="z21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96"/>
    <w:bookmarkStart w:name="z21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теңге;</w:t>
      </w:r>
    </w:p>
    <w:bookmarkEnd w:id="197"/>
    <w:bookmarkStart w:name="z21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bookmarkEnd w:id="198"/>
    <w:bookmarkStart w:name="z21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99"/>
    <w:bookmarkStart w:name="z21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200"/>
    <w:bookmarkStart w:name="z21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2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1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Жұлдыз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02"/>
    <w:bookmarkStart w:name="z21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51 035 мың теңге, оның ішінде:</w:t>
      </w:r>
    </w:p>
    <w:bookmarkEnd w:id="203"/>
    <w:bookmarkStart w:name="z21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4 417 мың теңге;</w:t>
      </w:r>
    </w:p>
    <w:bookmarkEnd w:id="204"/>
    <w:bookmarkStart w:name="z22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05"/>
    <w:bookmarkStart w:name="z22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206"/>
    <w:bookmarkStart w:name="z22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46 618 мың теңге;</w:t>
      </w:r>
    </w:p>
    <w:bookmarkEnd w:id="207"/>
    <w:bookmarkStart w:name="z22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- 53 837 мың теңге;</w:t>
      </w:r>
    </w:p>
    <w:bookmarkEnd w:id="208"/>
    <w:bookmarkStart w:name="z22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09"/>
    <w:bookmarkStart w:name="z22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10"/>
    <w:bookmarkStart w:name="z22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11"/>
    <w:bookmarkStart w:name="z22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212"/>
    <w:bookmarkStart w:name="z22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алу– 0 теңге;</w:t>
      </w:r>
    </w:p>
    <w:bookmarkEnd w:id="213"/>
    <w:bookmarkStart w:name="z22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14"/>
    <w:bookmarkStart w:name="z23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- 2 802 мың теңге;</w:t>
      </w:r>
    </w:p>
    <w:bookmarkEnd w:id="215"/>
    <w:bookmarkStart w:name="z23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2 802 мың теңге, оның ішінде:</w:t>
      </w:r>
    </w:p>
    <w:bookmarkEnd w:id="216"/>
    <w:bookmarkStart w:name="z23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217"/>
    <w:bookmarkStart w:name="z23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218"/>
    <w:bookmarkStart w:name="z23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2 802 мың теңге.";</w:t>
      </w:r>
    </w:p>
    <w:bookmarkEnd w:id="2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3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Қаратомар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20"/>
    <w:bookmarkStart w:name="z23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53 738 мың теңге, оның ішінде:</w:t>
      </w:r>
    </w:p>
    <w:bookmarkEnd w:id="221"/>
    <w:bookmarkStart w:name="z23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14 932 мың теңге;</w:t>
      </w:r>
    </w:p>
    <w:bookmarkEnd w:id="222"/>
    <w:bookmarkStart w:name="z23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23"/>
    <w:bookmarkStart w:name="z24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- 46 теңге;</w:t>
      </w:r>
    </w:p>
    <w:bookmarkEnd w:id="224"/>
    <w:bookmarkStart w:name="z24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38 760 мың теңге;</w:t>
      </w:r>
    </w:p>
    <w:bookmarkEnd w:id="225"/>
    <w:bookmarkStart w:name="z24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- 53 738 мың теңге;</w:t>
      </w:r>
    </w:p>
    <w:bookmarkEnd w:id="226"/>
    <w:bookmarkStart w:name="z24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27"/>
    <w:bookmarkStart w:name="z24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28"/>
    <w:bookmarkStart w:name="z24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29"/>
    <w:bookmarkStart w:name="z24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230"/>
    <w:bookmarkStart w:name="z24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31"/>
    <w:bookmarkStart w:name="z24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32"/>
    <w:bookmarkStart w:name="z24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теңге;</w:t>
      </w:r>
    </w:p>
    <w:bookmarkEnd w:id="233"/>
    <w:bookmarkStart w:name="z25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bookmarkEnd w:id="234"/>
    <w:bookmarkStart w:name="z25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235"/>
    <w:bookmarkStart w:name="z25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236"/>
    <w:bookmarkStart w:name="z25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2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5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Шідерті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38"/>
    <w:bookmarkStart w:name="z25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43 363 мың теңге, оның ішінде:</w:t>
      </w:r>
    </w:p>
    <w:bookmarkEnd w:id="239"/>
    <w:bookmarkStart w:name="z25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13 078 мың теңге;</w:t>
      </w:r>
    </w:p>
    <w:bookmarkEnd w:id="240"/>
    <w:bookmarkStart w:name="z25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41"/>
    <w:bookmarkStart w:name="z25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242"/>
    <w:bookmarkStart w:name="z26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30 285 мың теңге;</w:t>
      </w:r>
    </w:p>
    <w:bookmarkEnd w:id="243"/>
    <w:bookmarkStart w:name="z26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47 964 мың теңге;</w:t>
      </w:r>
    </w:p>
    <w:bookmarkEnd w:id="244"/>
    <w:bookmarkStart w:name="z26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45"/>
    <w:bookmarkStart w:name="z26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46"/>
    <w:bookmarkStart w:name="z26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47"/>
    <w:bookmarkStart w:name="z26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248"/>
    <w:bookmarkStart w:name="z26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49"/>
    <w:bookmarkStart w:name="z26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50"/>
    <w:bookmarkStart w:name="z26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- 4 601 мың теңге;</w:t>
      </w:r>
    </w:p>
    <w:bookmarkEnd w:id="251"/>
    <w:bookmarkStart w:name="z26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4 601 мың теңге, оның ішінде:</w:t>
      </w:r>
    </w:p>
    <w:bookmarkEnd w:id="252"/>
    <w:bookmarkStart w:name="z27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253"/>
    <w:bookmarkStart w:name="z27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254"/>
    <w:bookmarkStart w:name="z27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- 4 601 мың теңге.";</w:t>
      </w:r>
    </w:p>
    <w:bookmarkEnd w:id="2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7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Ақбұлақ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56"/>
    <w:bookmarkStart w:name="z27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53 377 мың теңге, оның ішінде:</w:t>
      </w:r>
    </w:p>
    <w:bookmarkEnd w:id="257"/>
    <w:bookmarkStart w:name="z27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32 090 мың теңге;</w:t>
      </w:r>
    </w:p>
    <w:bookmarkEnd w:id="258"/>
    <w:bookmarkStart w:name="z27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59"/>
    <w:bookmarkStart w:name="z27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260"/>
    <w:bookmarkStart w:name="z27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21 287 мың теңге;</w:t>
      </w:r>
    </w:p>
    <w:bookmarkEnd w:id="261"/>
    <w:bookmarkStart w:name="z28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- 57 168 мың теңге;</w:t>
      </w:r>
    </w:p>
    <w:bookmarkEnd w:id="262"/>
    <w:bookmarkStart w:name="z28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63"/>
    <w:bookmarkStart w:name="z28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64"/>
    <w:bookmarkStart w:name="z28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65"/>
    <w:bookmarkStart w:name="z28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266"/>
    <w:bookmarkStart w:name="z28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67"/>
    <w:bookmarkStart w:name="z28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68"/>
    <w:bookmarkStart w:name="z28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- 3 791 мың теңге;</w:t>
      </w:r>
    </w:p>
    <w:bookmarkEnd w:id="269"/>
    <w:bookmarkStart w:name="z28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3 791 мың теңге, оның ішінде:</w:t>
      </w:r>
    </w:p>
    <w:bookmarkEnd w:id="270"/>
    <w:bookmarkStart w:name="z28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271"/>
    <w:bookmarkStart w:name="z29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272"/>
    <w:bookmarkStart w:name="z29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3 791 мың теңге.";</w:t>
      </w:r>
    </w:p>
    <w:bookmarkEnd w:id="2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9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Родников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74"/>
    <w:bookmarkStart w:name="z29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40 490 мың теңге, оның ішінде:</w:t>
      </w:r>
    </w:p>
    <w:bookmarkEnd w:id="275"/>
    <w:bookmarkStart w:name="z29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19 154 мың теңге;</w:t>
      </w:r>
    </w:p>
    <w:bookmarkEnd w:id="276"/>
    <w:bookmarkStart w:name="z29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77"/>
    <w:bookmarkStart w:name="z29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278"/>
    <w:bookmarkStart w:name="z29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21 336 мың теңге;</w:t>
      </w:r>
    </w:p>
    <w:bookmarkEnd w:id="279"/>
    <w:bookmarkStart w:name="z29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- 48 138 мың теңге;</w:t>
      </w:r>
    </w:p>
    <w:bookmarkEnd w:id="280"/>
    <w:bookmarkStart w:name="z30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81"/>
    <w:bookmarkStart w:name="z30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82"/>
    <w:bookmarkStart w:name="z30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83"/>
    <w:bookmarkStart w:name="z30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284"/>
    <w:bookmarkStart w:name="z30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85"/>
    <w:bookmarkStart w:name="z30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86"/>
    <w:bookmarkStart w:name="z30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- 7 648 мың теңге;</w:t>
      </w:r>
    </w:p>
    <w:bookmarkEnd w:id="287"/>
    <w:bookmarkStart w:name="z30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7 648 мың теңге, оның ішінде:</w:t>
      </w:r>
    </w:p>
    <w:bookmarkEnd w:id="288"/>
    <w:bookmarkStart w:name="z30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289"/>
    <w:bookmarkStart w:name="z30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290"/>
    <w:bookmarkStart w:name="z31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7 648 мың теңге.";</w:t>
      </w:r>
    </w:p>
    <w:bookmarkEnd w:id="2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1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Мирный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88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92"/>
    <w:bookmarkStart w:name="z31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49 112 мың теңге, оның ішінде:</w:t>
      </w:r>
    </w:p>
    <w:bookmarkEnd w:id="293"/>
    <w:bookmarkStart w:name="z31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7 985 мың теңге;</w:t>
      </w:r>
    </w:p>
    <w:bookmarkEnd w:id="294"/>
    <w:bookmarkStart w:name="z31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95"/>
    <w:bookmarkStart w:name="z31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296"/>
    <w:bookmarkStart w:name="z31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41 127 мың теңге;</w:t>
      </w:r>
    </w:p>
    <w:bookmarkEnd w:id="297"/>
    <w:bookmarkStart w:name="z31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- 49 913 мың теңге;</w:t>
      </w:r>
    </w:p>
    <w:bookmarkEnd w:id="298"/>
    <w:bookmarkStart w:name="z31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99"/>
    <w:bookmarkStart w:name="z32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300"/>
    <w:bookmarkStart w:name="z32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301"/>
    <w:bookmarkStart w:name="z32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302"/>
    <w:bookmarkStart w:name="z32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03"/>
    <w:bookmarkStart w:name="z32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04"/>
    <w:bookmarkStart w:name="z32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- 801 мың теңге;</w:t>
      </w:r>
    </w:p>
    <w:bookmarkEnd w:id="305"/>
    <w:bookmarkStart w:name="z32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801 мың теңге, оның ішінде:</w:t>
      </w:r>
    </w:p>
    <w:bookmarkEnd w:id="306"/>
    <w:bookmarkStart w:name="z32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307"/>
    <w:bookmarkStart w:name="z328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308"/>
    <w:bookmarkStart w:name="z329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801 мың теңге.";</w:t>
      </w:r>
    </w:p>
    <w:bookmarkEnd w:id="309"/>
    <w:bookmarkStart w:name="z330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3-1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10"/>
    <w:bookmarkStart w:name="z331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3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"22 " шілдедегі № 53/513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35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Осакаровка кентінің 2026 жылға арналған бюджеті</w:t>
      </w:r>
    </w:p>
    <w:bookmarkEnd w:id="3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- 91 001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"22 " шілдедегі № 53/513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bookmarkStart w:name="z338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Молодежный кентінің 2026 жылға арналған бюджеті</w:t>
      </w:r>
    </w:p>
    <w:bookmarkEnd w:id="3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- 21 501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"22 " шілдедегі № 53/513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</w:tbl>
    <w:bookmarkStart w:name="z341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нысаналы трансферттер</w:t>
      </w:r>
    </w:p>
    <w:bookmarkEnd w:id="3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"22 " шілдедегі № 53/513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8-қосымша</w:t>
            </w:r>
          </w:p>
        </w:tc>
      </w:tr>
    </w:tbl>
    <w:bookmarkStart w:name="z344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Пионер ауылдық округінің 2026 жылға арналған бюджеті</w:t>
      </w:r>
    </w:p>
    <w:bookmarkEnd w:id="3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 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- 19 403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"22 " шілдедегі № 53/513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11-қосымша</w:t>
            </w:r>
          </w:p>
        </w:tc>
      </w:tr>
    </w:tbl>
    <w:bookmarkStart w:name="z347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нысаналы трансферттер</w:t>
      </w:r>
    </w:p>
    <w:bookmarkEnd w:id="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"22 " шілдедегі № 53/513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16-қосымша</w:t>
            </w:r>
          </w:p>
        </w:tc>
      </w:tr>
    </w:tbl>
    <w:bookmarkStart w:name="z350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Батпақты ауылдық округінің 2026 жылға арналған бюджеті</w:t>
      </w:r>
    </w:p>
    <w:bookmarkEnd w:id="3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- 30 115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"22 " шілдедегі № 53/513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19-қосымша</w:t>
            </w:r>
          </w:p>
        </w:tc>
      </w:tr>
    </w:tbl>
    <w:bookmarkStart w:name="z353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нысаналы трансферттер</w:t>
      </w:r>
    </w:p>
    <w:bookmarkEnd w:id="3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"22 " шілдедегі № 53/513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24-қосымша</w:t>
            </w:r>
          </w:p>
        </w:tc>
      </w:tr>
    </w:tbl>
    <w:bookmarkStart w:name="z356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Маржанкөл ауылдық округінің 2026 жылға арналған бюджеті</w:t>
      </w:r>
    </w:p>
    <w:bookmarkEnd w:id="3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"22 " шілдедегі № 53/513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27-қосымша</w:t>
            </w:r>
          </w:p>
        </w:tc>
      </w:tr>
    </w:tbl>
    <w:bookmarkStart w:name="z359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нысаналы трансферттер</w:t>
      </w:r>
    </w:p>
    <w:bookmarkEnd w:id="3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"22 " шілдедегі № 53/513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28-қосымша</w:t>
            </w:r>
          </w:p>
        </w:tc>
      </w:tr>
    </w:tbl>
    <w:bookmarkStart w:name="z362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Озерный ауылдық округінің 2026 жылға арналған бюджеті</w:t>
      </w:r>
    </w:p>
    <w:bookmarkEnd w:id="3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- 5 602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"22 " шілдедегі № 53/513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31-қосымша</w:t>
            </w:r>
          </w:p>
        </w:tc>
      </w:tr>
    </w:tbl>
    <w:bookmarkStart w:name="z365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нысаналы трансферттер</w:t>
      </w:r>
    </w:p>
    <w:bookmarkEnd w:id="3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"22 " шілдедегі № 53/513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32-қосымша</w:t>
            </w:r>
          </w:p>
        </w:tc>
      </w:tr>
    </w:tbl>
    <w:bookmarkStart w:name="z368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Құңдызды ауылдық округінің 2026 жылға арналған бюджеті</w:t>
      </w:r>
    </w:p>
    <w:bookmarkEnd w:id="3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"22 " шілдедегі № 53/513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35-қосымша</w:t>
            </w:r>
          </w:p>
        </w:tc>
      </w:tr>
    </w:tbl>
    <w:bookmarkStart w:name="z371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нысаналы трансферттер</w:t>
      </w:r>
    </w:p>
    <w:bookmarkEnd w:id="3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"22 " шілдедегі № 53/513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36-қосымша</w:t>
            </w:r>
          </w:p>
        </w:tc>
      </w:tr>
    </w:tbl>
    <w:bookmarkStart w:name="z374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Николаев ауылдық округінің 2026 жылға арналған бюджеті</w:t>
      </w:r>
    </w:p>
    <w:bookmarkEnd w:id="3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- 8 076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"22 " шілдедегі № 53/513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39-қосымша</w:t>
            </w:r>
          </w:p>
        </w:tc>
      </w:tr>
    </w:tbl>
    <w:bookmarkStart w:name="z377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нысаналы трансферттер</w:t>
      </w:r>
    </w:p>
    <w:bookmarkEnd w:id="3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"22 " шілдедегі № 53/513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40-қосымша</w:t>
            </w:r>
          </w:p>
        </w:tc>
      </w:tr>
    </w:tbl>
    <w:bookmarkStart w:name="z380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Қарағайлы ауылдық округінің 2026 жылға арналған бюджеті</w:t>
      </w:r>
    </w:p>
    <w:bookmarkEnd w:id="3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- 3 301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"22 " шілдедегі № 53/513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43-қосымша</w:t>
            </w:r>
          </w:p>
        </w:tc>
      </w:tr>
    </w:tbl>
    <w:bookmarkStart w:name="z383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нысаналы трансферттер</w:t>
      </w:r>
    </w:p>
    <w:bookmarkEnd w:id="3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"22 " шілдедегі № 53/513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48-қосымша</w:t>
            </w:r>
          </w:p>
        </w:tc>
      </w:tr>
    </w:tbl>
    <w:bookmarkStart w:name="z386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Сарыөзек ауылдық округінің 2026 жылға арналған бюджеті</w:t>
      </w:r>
    </w:p>
    <w:bookmarkEnd w:id="3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- 4 086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"22 " шілдедегі № 53/513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51-қосымша</w:t>
            </w:r>
          </w:p>
        </w:tc>
      </w:tr>
    </w:tbl>
    <w:bookmarkStart w:name="z389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нысаналы трансферттер</w:t>
      </w:r>
    </w:p>
    <w:bookmarkEnd w:id="3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"22 " шілдедегі № 53/513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52-қосымша</w:t>
            </w:r>
          </w:p>
        </w:tc>
      </w:tr>
    </w:tbl>
    <w:bookmarkStart w:name="z392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Жансары ауылдық округінің 2026 жылға арналған бюджеті</w:t>
      </w:r>
    </w:p>
    <w:bookmarkEnd w:id="3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"22 " шілдедегі № 53/513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55-қосымша</w:t>
            </w:r>
          </w:p>
        </w:tc>
      </w:tr>
    </w:tbl>
    <w:bookmarkStart w:name="z395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нысаналы трансферттер</w:t>
      </w:r>
    </w:p>
    <w:bookmarkEnd w:id="3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"22 " шілдедегі № 53/513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56-қосымша</w:t>
            </w:r>
          </w:p>
        </w:tc>
      </w:tr>
    </w:tbl>
    <w:bookmarkStart w:name="z398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Жұлдыз ауылдық округінің 2026 жылға арналған бюджеті</w:t>
      </w:r>
    </w:p>
    <w:bookmarkEnd w:id="3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- 2 802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"22 " шілдедегі № 53/513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59-қосымша</w:t>
            </w:r>
          </w:p>
        </w:tc>
      </w:tr>
    </w:tbl>
    <w:bookmarkStart w:name="z401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нысаналы трансферттер</w:t>
      </w:r>
    </w:p>
    <w:bookmarkEnd w:id="3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"22 " шілдедегі № 53/513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60-қосымша</w:t>
            </w:r>
          </w:p>
        </w:tc>
      </w:tr>
    </w:tbl>
    <w:bookmarkStart w:name="z404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Қаратомар ауылдық округінің 2026 жылға арналған бюджеті</w:t>
      </w:r>
    </w:p>
    <w:bookmarkEnd w:id="3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"22 " шілдедегі № 53/513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63-қосымша</w:t>
            </w:r>
          </w:p>
        </w:tc>
      </w:tr>
    </w:tbl>
    <w:bookmarkStart w:name="z407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нысаналы трансферттер</w:t>
      </w:r>
    </w:p>
    <w:bookmarkEnd w:id="3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"22 " шілдедегі № 53/513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64-қосымша</w:t>
            </w:r>
          </w:p>
        </w:tc>
      </w:tr>
    </w:tbl>
    <w:bookmarkStart w:name="z410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Шідерті ауылдық округінің 2026 жылға арналған бюджеті</w:t>
      </w:r>
    </w:p>
    <w:bookmarkEnd w:id="3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- 4 601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"22 " шілдедегі № 53/513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67-қосымша</w:t>
            </w:r>
          </w:p>
        </w:tc>
      </w:tr>
    </w:tbl>
    <w:bookmarkStart w:name="z413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нысаналы трансферттер</w:t>
      </w:r>
    </w:p>
    <w:bookmarkEnd w:id="3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"22 " шілдедегі № 53/513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68-қосымша</w:t>
            </w:r>
          </w:p>
        </w:tc>
      </w:tr>
    </w:tbl>
    <w:bookmarkStart w:name="z416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Ақбұлақ ауылдық округінің 2026 жылға арналған бюджеті</w:t>
      </w:r>
    </w:p>
    <w:bookmarkEnd w:id="3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- 3 791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"22 " шілдедегі № 53/513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71-қосымша</w:t>
            </w:r>
          </w:p>
        </w:tc>
      </w:tr>
    </w:tbl>
    <w:bookmarkStart w:name="z419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нысаналы трансферттер</w:t>
      </w:r>
    </w:p>
    <w:bookmarkEnd w:id="3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7 515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"22 " шілдедегі № 53/513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72-қосымша</w:t>
            </w:r>
          </w:p>
        </w:tc>
      </w:tr>
    </w:tbl>
    <w:bookmarkStart w:name="z422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Родников ауылдық округінің 2026 жылға арналған бюджеті</w:t>
      </w:r>
    </w:p>
    <w:bookmarkEnd w:id="3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- 7 648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"22 " шілдедегі № 53/513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75-қосымша</w:t>
            </w:r>
          </w:p>
        </w:tc>
      </w:tr>
    </w:tbl>
    <w:bookmarkStart w:name="z425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нысаналы трансферттер</w:t>
      </w:r>
    </w:p>
    <w:bookmarkEnd w:id="3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"22 " шілдедегі № 53/513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88-қосымша</w:t>
            </w:r>
          </w:p>
        </w:tc>
      </w:tr>
    </w:tbl>
    <w:bookmarkStart w:name="z428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Мирный ауылдық округінің 2026 жылға арналған бюджеті</w:t>
      </w:r>
    </w:p>
    <w:bookmarkEnd w:id="3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"22 " шілдедегі № 53/513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91-қосымша</w:t>
            </w:r>
          </w:p>
        </w:tc>
      </w:tr>
    </w:tbl>
    <w:bookmarkStart w:name="z431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нысаналы трансферттер</w:t>
      </w:r>
    </w:p>
    <w:bookmarkEnd w:id="3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"22 " шілдедегі № 53/513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 42/418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3-1-қосымша</w:t>
            </w:r>
          </w:p>
        </w:tc>
      </w:tr>
    </w:tbl>
    <w:bookmarkStart w:name="z434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Осакаров кентінің 2026 жылға арналған нысаналы трансферттері</w:t>
      </w:r>
    </w:p>
    <w:bookmarkEnd w:id="3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