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c806" w14:textId="b71c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3 шiлдедегi № 52/509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414 711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397 611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10 200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505 712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- 91 001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91 001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- 91 001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"Осакаровка кентінің 2026 жылға арналған бюджетінде </w:t>
      </w:r>
      <w:r>
        <w:rPr>
          <w:rFonts w:ascii="Times New Roman"/>
          <w:b w:val="false"/>
          <w:i w:val="false"/>
          <w:color w:val="000000"/>
          <w:sz w:val="28"/>
        </w:rPr>
        <w:t>3-1-қосымшаға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түсімі көзделгені ескерілсін".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шілдеде № 52/509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 "шілдеде № 52/509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кентінің 2026 жылға арналған нысаналы трансферттері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