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f05b94" w14:textId="4f05b9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"QazGeology" жауапкершiлiгi шектеулі серiктестiгiне қауымдық сервитут белгілеу туралы</w:t>
      </w:r>
    </w:p>
    <w:p>
      <w:pPr>
        <w:spacing w:after="0"/>
        <w:ind w:left="0"/>
        <w:jc w:val="both"/>
      </w:pPr>
      <w:r>
        <w:rPr>
          <w:rFonts w:ascii="Times New Roman"/>
          <w:b w:val="false"/>
          <w:i w:val="false"/>
          <w:color w:val="000000"/>
          <w:sz w:val="28"/>
        </w:rPr>
        <w:t>Қарағанды облысы Осакаров ауданының әкімдігінің 2026 жылғы 20 қазандағы № 106/02 қаулысы</w:t>
      </w:r>
    </w:p>
    <w:p>
      <w:pPr>
        <w:spacing w:after="0"/>
        <w:ind w:left="0"/>
        <w:jc w:val="both"/>
      </w:pPr>
      <w:bookmarkStart w:name="z4" w:id="0"/>
      <w:r>
        <w:rPr>
          <w:rFonts w:ascii="Times New Roman"/>
          <w:b w:val="false"/>
          <w:i w:val="false"/>
          <w:color w:val="000000"/>
          <w:sz w:val="28"/>
        </w:rPr>
        <w:t xml:space="preserve">
      Қазақстан Республикасы Жер кодексінің 17-бабының </w:t>
      </w:r>
      <w:r>
        <w:rPr>
          <w:rFonts w:ascii="Times New Roman"/>
          <w:b w:val="false"/>
          <w:i w:val="false"/>
          <w:color w:val="000000"/>
          <w:sz w:val="28"/>
        </w:rPr>
        <w:t>1-1) тармақшасына</w:t>
      </w:r>
      <w:r>
        <w:rPr>
          <w:rFonts w:ascii="Times New Roman"/>
          <w:b w:val="false"/>
          <w:i w:val="false"/>
          <w:color w:val="000000"/>
          <w:sz w:val="28"/>
        </w:rPr>
        <w:t xml:space="preserve">, 71-1-бабының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Республикасының жергілікті мемлекеттік басқару және өзін-өзі басқару туралы"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сәйкес және 2025 жылғы 04 қазандағы №3692-EL қатты пайдалы қазбаларды барлауға арналған лицензия негізінде Осакаров ауданының әкімдігі ҚАУЛЫ ЕТЕДІ:</w:t>
      </w:r>
    </w:p>
    <w:bookmarkEnd w:id="0"/>
    <w:bookmarkStart w:name="z5" w:id="1"/>
    <w:p>
      <w:pPr>
        <w:spacing w:after="0"/>
        <w:ind w:left="0"/>
        <w:jc w:val="both"/>
      </w:pPr>
      <w:r>
        <w:rPr>
          <w:rFonts w:ascii="Times New Roman"/>
          <w:b w:val="false"/>
          <w:i w:val="false"/>
          <w:color w:val="000000"/>
          <w:sz w:val="28"/>
        </w:rPr>
        <w:t>
      1. "QazGeology" жауапкершілігі шектеулі серіктестігіне жер пайдаланушылардан жер учаскелерін алып қоймастан, Қарағанды облысы Осакаров ауданы Трудовой ауылдық округінің аумағында орналасқан, жалпы алаңы 1970,3098 гектар жер учаскелерінде қатты пайдалы қазбаларды барлау жөніндегі операцияларды жүргізу үшін 2031 жылғы 04 қазанға дейінгі мерзімге қауымдық сервитут белгіленсін.</w:t>
      </w:r>
    </w:p>
    <w:bookmarkEnd w:id="1"/>
    <w:bookmarkStart w:name="z6" w:id="2"/>
    <w:p>
      <w:pPr>
        <w:spacing w:after="0"/>
        <w:ind w:left="0"/>
        <w:jc w:val="both"/>
      </w:pPr>
      <w:r>
        <w:rPr>
          <w:rFonts w:ascii="Times New Roman"/>
          <w:b w:val="false"/>
          <w:i w:val="false"/>
          <w:color w:val="000000"/>
          <w:sz w:val="28"/>
        </w:rPr>
        <w:t>
      2. "QazGeology" жауапкершілігі шектеулі серіктестігіне жер учаскелерін нысаналы мақсаты бойынша пайдалануға жарамды күйге келтіру және жер пайдаланушылармен жасасқан шартта шығынды өтеу бойынша міндеттерін және басқа да шарттарды анықтау ұсынылсын.</w:t>
      </w:r>
    </w:p>
    <w:bookmarkEnd w:id="2"/>
    <w:bookmarkStart w:name="z7" w:id="3"/>
    <w:p>
      <w:pPr>
        <w:spacing w:after="0"/>
        <w:ind w:left="0"/>
        <w:jc w:val="both"/>
      </w:pPr>
      <w:r>
        <w:rPr>
          <w:rFonts w:ascii="Times New Roman"/>
          <w:b w:val="false"/>
          <w:i w:val="false"/>
          <w:color w:val="000000"/>
          <w:sz w:val="28"/>
        </w:rPr>
        <w:t>
      3. "Осакаров ауданының жер қатынастары бөлімі" мемлекеттік мекемесі Қазақстан Республикасының заңнамасында белгіленген тәртіппен осы қаулыға қол қойылған күннен бастап бес жұмыс күні ішінде оның көшірмесін қазақ және орыс тілдерінде электрондық түрде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Қарағанды облысы бойынша филиалына ресми жариялау және Қазақстан Республикасы нормативтік құқықтық актілерінің Эталондық бақылау банкіне енгізу үшін жолдауды қамтамасыз етілсін.</w:t>
      </w:r>
    </w:p>
    <w:bookmarkEnd w:id="3"/>
    <w:bookmarkStart w:name="z8" w:id="4"/>
    <w:p>
      <w:pPr>
        <w:spacing w:after="0"/>
        <w:ind w:left="0"/>
        <w:jc w:val="both"/>
      </w:pPr>
      <w:r>
        <w:rPr>
          <w:rFonts w:ascii="Times New Roman"/>
          <w:b w:val="false"/>
          <w:i w:val="false"/>
          <w:color w:val="000000"/>
          <w:sz w:val="28"/>
        </w:rPr>
        <w:t>
      4. Осы қаулының орындалуын бақылау аудан әкімінің жетекшілік ететін орынбасарына жүктелсін.</w:t>
      </w:r>
    </w:p>
    <w:bookmarkEnd w:id="4"/>
    <w:bookmarkStart w:name="z9" w:id="5"/>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Осакаров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Нурмуханбетов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