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e284" w14:textId="7f7e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"Осакаров ауданы әкімінің 2021 жылғы 28 маусымдағы № 1 "Осакаров ауданының аумағында сайлау учаскелерін құру туралы" шешіміне өзгеріс енгізу туралы" Қарағанды облысы Осакаров ауданы әкімінің 2025 жылғы 10 шілдедегі № 03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2026 жылғы 17 маусымдағы № 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а сәйкес Осакаров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1."Осакаров ауданы әкімінің 2021 жылғы 28 маусымдағы № 1 "Осакаров ауданының аумағында сайлау учаскелерін құру туралы" шешіміне өзгеріс енгізу туралы" Қарағанды облысы Осакаров ауданы әкімінің 2025 жылғы 10 шілдедегі №03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шешімің орындалуын бақылау Осакаров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