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3f59" w14:textId="c183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2025 жылғы 18 желтоқсандағы № 200 "2026-2028 жылдарға арналған ауылдар, кенттер және ауылдық округтердің бюджеті туралы" шешіміне өзгерітер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2026 жылғы 31 тамыздағы № 271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2025 жылғы 18 желтоқсандағы №200 "2026-2028 жылдарға арналған ауылдар, кенттер және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№219307 болып тіркелген ) мынадай өзгерістер еңгізілсін: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Нұра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281 217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136 810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4 143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140 264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281 217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2026 – 2028 жылдарға арналған Шубаркөл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–37 228 мың теңге,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11 747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25 481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49 055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-11 827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11 827 мың теңге, оның ішінде: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11 827 мың теңге.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2026 – 2028 жылдарға арналған Шахтер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16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51 470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12 635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38 835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62 300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-10 830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10 830 мың теңге, оның ішінде: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10 830 мың теңге.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2026 – 2028 жылдарға арналған Ахмет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22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32 797 мың теңге, оның ішінде: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19 969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12 428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38 306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-5 509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5 509 мың теңге, оның ішінде: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5 509 мың теңге.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2026 – 2028 жылдарға арналған Қайнар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100 227 мың теңге, оның ішінде: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10 475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89 752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106 269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-6 042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6 042 мың теңге, оның ішінде: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6 042 мың теңге.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2026 – 2028 жылдарға арналған Талдысай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36 756 мың теңге, оның ішінде: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33 067 мың теңге;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3 689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49 538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-12 782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12 782 мың теңге, оның ішінде: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12 782 мың теңге.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Нұра кентінің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Шұбаркөл кентінің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13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Шахтерское ауылының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13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Ахмет ауылының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13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Қайнар ауылының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41 972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"Ауыл-Ел-Бесігі"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қосымша</w:t>
            </w:r>
          </w:p>
        </w:tc>
      </w:tr>
    </w:tbl>
    <w:bookmarkStart w:name="z13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Талдысай ауылының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