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ebd6" w14:textId="644e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2025 жылғы 18 желтоқсандағы № 200 "2026-2028 жылдарға арналған ауылдар, кенттер және ауылдық округтердің бюджеті туралы" шешіміне өзгерітер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16 шілдедегі № 259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2025 жылғы 18 желтоқсандағы №200 "2026-2028 жылдарға арналған ауылдар, кенттер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№219307 болып тіркелген ) мынадай өзгерістер еңгізілсін: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285 217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136 810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4 143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144 264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285 217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 – 2028 жылдарға арналған Шубаркөл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–37 228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11 747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25 481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48 028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-10 800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10 800 теңге, оның ішінде: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10 800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 – 2028 жылдарға арналған Мұзбел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35 545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6 196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29 011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36 285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 теңге,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 – 2028 жылдарға арналған Тассуат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40 698 мың теңге, оның ішінде: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9 073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31 583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46 698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-6 000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6 000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6 000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 – 2028 жылдарға арналған Шахтер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51 470 мың теңге, оның ішінде: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12 635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38 835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62 300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-10 830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10 830 теңге, оның ішінде: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10 830 теңге.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 – 2028 жылдарға арналған Изенді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35 431 мың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4 977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30 454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38 631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-3 200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3 200 теңге, оның ішінде: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3 200 теңге.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 – 2028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26 495 мың теңге, оның ішінде: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4 642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21 853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27 551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-1 056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1 056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1 056 теңге.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 – 2028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34 286 мың теңге, оның ішінде: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3 894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30 392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36 086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-1 800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1 800 теңге, оның ішінде: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1 800 теңге.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 – 2028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56588 мың теңге, оның ішінде: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7 158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49430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56588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 – 2028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35 392 мың теңге, оның ішінде: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6 191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29 201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36 959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-1 567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1 567 теңге, оның ішінде: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1 567 теңге.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 – 2028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38 183 мың теңге, оның ішінде: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10 094 мың теңге;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28 089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39 967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-1 784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1 784 теңге, оның ішінде: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1 784 теңге.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 – 2028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101 085 мың теңге, оның ішінде: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10 475 мың теңге;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90 610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107 127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-6 042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6 042 теңге, оның ішінде: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6 042 теңге.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 – 2028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32 307 мың теңге, оның ішінде: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5 029 мың теңге;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27 202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32 791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484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484 теңге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 – 2028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48 099 мың теңге, оның ішінде: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14 922 мың теңге;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33 177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54 161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-6 062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6 062 теңге, оның ішінде: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6 062 теңге.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2026 – 2028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37 463 мың теңге, оның ішінде: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4 311 мың теңге;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33 152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37 463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 – 2028 жылдарға арналған Құланутпес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39 314 мың теңге, оның ішінде: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2 425 мың теңге;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36 889 мың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39 314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2026 – 2028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31 156 мың теңге, оның ішінде: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27 467 мың теңге;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3 689 мың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43 938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-12 782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12 782 теңге, оның ішінде: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12 782 теңге.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 кентінің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Шубаркөл кентінің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3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Мұзбел ауылының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4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Тассуат ауылының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4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Шахтер ауылының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4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Изенді ауылының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5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Куланөтпес ауылының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5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Жараспай ауылының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5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Байтуған ауылының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6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Карим Мыңбаев ауылының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6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Кертінді ауылының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6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Қайнар ауылының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"Ауыл-Ел-Бесігі"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36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Қарой ауылының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37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Баршино ауылының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37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Жанбөбек ауылының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37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Куланутпес ауылының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38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ауылының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