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6bee" w14:textId="9376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2025 жылғы 18 желтоқсандағы № 199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2026 жылғы 16 шілдедегі № 258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ҚАБЫЛДАЙДЫ: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2025 жылғы 18 желтоқсандағы №199 "2026 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219199)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–4 200 964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2 760 968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62 511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1 377 485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–4 746 322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–54 277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153 537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99 260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- 599 635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–599 635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153 537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99 278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545 376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№199 шешіміне1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1 377 485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тиімділігің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ұйымдардыңскүрделі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ұйымдардыңскүрделі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инфракұрылым жоболау,дамыту және(немене)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ұйымдардыңскүрделі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(ауылдық),қала маңындағы және ауданшілік қатыстар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"Ауыл-Ел-бесігі"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- 599 635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несиелерді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 5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ауылдар, кенттер және ауылдық округтер бюджеттеріне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материалдарды жариялауға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ауылдар, кенттер, ауылдық округтер әкімі аппаратының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бойынша ауыл ішіндегі 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абаттандыруға және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Қайнар ауылындағы ауылішілік жолдарды орташа жөндеуге қоса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санитарияға (Тассуат ауылында санитарлық - тазарту жұмыстарын жүргізу)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