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b69c8" w14:textId="c0b6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2025 жылғы 18 желтоқсандағы № 200 "2026-2028 жылдарға арналған ауылдар, кенттер және ауылдық округтердің бюджеті туралы" шешіміне өзгерітер еңгізу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2026 жылғы 13 сәуірдегі № 232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2025 жылғы 18 желтоқсандағы №200 "2026-2028 жылдарға арналған ауылдар, кенттер және ауылдық округтердің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№219307 болып тіркелген ) мынадай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 – 2028 жылдарға арналған Құлөнтпес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25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26 539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3 686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22 853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26 539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2026 – 2028 жылдарға арналған Ткенекті ауылы бюджеті </w:t>
      </w:r>
      <w:r>
        <w:rPr>
          <w:rFonts w:ascii="Times New Roman"/>
          <w:b w:val="false"/>
          <w:i w:val="false"/>
          <w:color w:val="000000"/>
          <w:sz w:val="28"/>
        </w:rPr>
        <w:t>70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36 012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36 012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0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36 012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теңге.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bookmarkEnd w:id="3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4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Куланөтпес ауылының бюджеті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13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№200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қосымша</w:t>
            </w:r>
          </w:p>
        </w:tc>
      </w:tr>
    </w:tbl>
    <w:bookmarkStart w:name="z5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Ткенекті ауылының бюджеті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ҚАРЖЫЛЫҚ АКТИВТЕРМЕН ОПЕРАЦИЯ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БЮДЖЕТТАПШЫЛЫҒЫНҚАРЖЫЛАНДЫРУ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ҚАРАЖАТЫНЫҢ ПАЙДАЛАНЫЛАТЫН ҚАЛДЫҚТАРЫ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