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47e2" w14:textId="622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"Көлікпен жол жүру шығындарын өтеу нормаларын бекіту туралы" Қазақстан Республикасы Ұлттық қауіпсіздік комитеті Төрағасының 2015 жылғы 12 наурыздағы № 11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2026 жылғы 10 тамыздағы № 88/ҚЕ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"Көлікпен жол жүру шығындарын өтеу нормаларын бекіту туралы" Қазақстан Республикасы Ұлттық қауіпсіздік комитеті Төрағасының 2015 жылғы 12 наурыздағы № 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10930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көлікпен жол жүру шығындарын өтеу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көлікпен жол жүру шығындарын өтеу нормалары: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арнаулы мемлекеттік органдары туралы" Қазақстан Республикасының Заңы (бұдан әрі – Заң) 73-бабының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ұлттық қауіпсіздік органдарының қызметкерлеріне (курсанттардан, тыңдаушылардан, сондай-ақ әскери, арнаулы оқу орындарынан немесе шет мемлекеттердің білім беру ұйымдарынан үлгермеушілігі үшін немесе өз бастамасы бойынша шығарып жіберілген магистранттардан, докторанттар мен адъюнкттерден басқа);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77-бабының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әскери, арнаулы оқу орындарының курсанттары мен тыңдаушыларына;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ұлттық қауіпсіздік органдары қызметкерлерінің (курсанттардан, тыңдаушылардан, сондай-ақ әскери, арнаулы оқу орындарынан немесе шет мемлекеттердің білім беру ұйымдарынан үлгермеушілігі үшін немесе өз бастамасы бойынша шығарып жіберілген магистранттардан, докторанттар мен адъюнкттерден басқа) отбасы мүшелеріне қолданылады.".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Қаржылық және материалдық-техникалық қамтамасыз ету қызметінің "Қазақстан Республикасы Ұлттық қауіпсіздік комитеті" республикалық мемлекеттік мекемесін қамтамасыз ету департаменті Қазақстан Республикасының заңнамасында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 Ұлттық қауіпсіздік комитетінің интернет-ресурсында орналастыруды қамтамасыз етсін;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министрінің 2023 жылғы 11 шілдедегі № 472 (Қазақстан Республикасы нормативтік құқықтық актілерін мемлекеттік тіркеу тізілімінде тіркелген № 33059) бұйрығымен бекітілген Қазақстан Республикасы нормативтік құқықтық актілерінің мемлекеттік тізілімін, Қазақстан Республикасы нормативтік құқықтық актілерінің эталондық бақылау банкін жүргізу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Қазақстан Республикасы Әділет министрлігінің Қазақстан Республикасының Заңнамасы және құқықтық ақпараты институты шаруашылық жүргізу құқығындағы республикалық мемлекеттік кәсіпорнына орналастыру үшін жіберсін.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