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fd11" w14:textId="db2f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8 шiлдедегi № 59/қе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бұйрықтарына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 қол қойылған күнінен бастап күнтізбелік он күн ішінде оның қазақ және орыс тілдеріндегі көшірмелерін электронды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10" w:id="3"/>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аумақтық органдары бір ай мерзімде Қазақстан Республикасы Әділет министрлігінің тиісті аумақтық органдарын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өзгерістер туралы хабардар етсін.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8 шілдедегі</w:t>
            </w:r>
            <w:r>
              <w:br/>
            </w:r>
            <w:r>
              <w:rPr>
                <w:rFonts w:ascii="Times New Roman"/>
                <w:b w:val="false"/>
                <w:i w:val="false"/>
                <w:color w:val="000000"/>
                <w:sz w:val="20"/>
              </w:rPr>
              <w:t>№ 59/қе бұйрығына қосымша</w:t>
            </w:r>
          </w:p>
        </w:tc>
      </w:tr>
    </w:tbl>
    <w:bookmarkStart w:name="z15"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мен толықтырулар енгізілетін кейбір бұйрықтарының тізбесі</w:t>
      </w:r>
    </w:p>
    <w:bookmarkEnd w:id="5"/>
    <w:bookmarkStart w:name="z16"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болып тіркелген) мынадай өзгерістер мен толықтырулар енгізілсін:</w:t>
      </w:r>
    </w:p>
    <w:bookmarkEnd w:id="6"/>
    <w:bookmarkStart w:name="z17" w:id="7"/>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 Қазақстан Республикасы Ұлттық қауіпсіздік комитетінің Алматы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Алматы облысының аумағында мемлекеттік құпияларды қорғау бойынша уәкілетті орган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11) тармақша мынадай редакцияда жазылсын:</w:t>
      </w:r>
    </w:p>
    <w:bookmarkEnd w:id="9"/>
    <w:bookmarkStart w:name="z22" w:id="10"/>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10"/>
    <w:bookmarkStart w:name="z23" w:id="11"/>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1"/>
    <w:bookmarkStart w:name="z24" w:id="12"/>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жиырма төртінші абзацы мынадай редакцияда жазылсын:</w:t>
      </w:r>
    </w:p>
    <w:bookmarkEnd w:id="13"/>
    <w:bookmarkStart w:name="z28" w:id="14"/>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4"/>
    <w:bookmarkStart w:name="z29" w:id="15"/>
    <w:p>
      <w:pPr>
        <w:spacing w:after="0"/>
        <w:ind w:left="0"/>
        <w:jc w:val="both"/>
      </w:pPr>
      <w:r>
        <w:rPr>
          <w:rFonts w:ascii="Times New Roman"/>
          <w:b w:val="false"/>
          <w:i w:val="false"/>
          <w:color w:val="000000"/>
          <w:sz w:val="28"/>
        </w:rPr>
        <w:t>
      отыз төртінші абзацы мынадай редакцияда жазылсын:</w:t>
      </w:r>
    </w:p>
    <w:bookmarkEnd w:id="15"/>
    <w:bookmarkStart w:name="z30" w:id="1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6"/>
    <w:bookmarkStart w:name="z31" w:id="17"/>
    <w:p>
      <w:pPr>
        <w:spacing w:after="0"/>
        <w:ind w:left="0"/>
        <w:jc w:val="both"/>
      </w:pPr>
      <w:r>
        <w:rPr>
          <w:rFonts w:ascii="Times New Roman"/>
          <w:b w:val="false"/>
          <w:i w:val="false"/>
          <w:color w:val="000000"/>
          <w:sz w:val="28"/>
        </w:rPr>
        <w:t>
      отыз тоғызыншы абзацы мынадай редакцияда жазылсын:</w:t>
      </w:r>
    </w:p>
    <w:bookmarkEnd w:id="17"/>
    <w:bookmarkStart w:name="z32" w:id="18"/>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34" w:id="1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1"/>
    <w:bookmarkStart w:name="z40" w:id="22"/>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22"/>
    <w:bookmarkStart w:name="z41" w:id="23"/>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23"/>
    <w:bookmarkStart w:name="z42" w:id="24"/>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24"/>
    <w:bookmarkStart w:name="z43" w:id="25"/>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5"/>
    <w:bookmarkStart w:name="z44" w:id="26"/>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 мынадай өзгерістер мен толықтырулар енгізілсін:</w:t>
      </w:r>
    </w:p>
    <w:bookmarkEnd w:id="26"/>
    <w:bookmarkStart w:name="z45" w:id="27"/>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Ақмола облысының аумағында мемлекеттік құпияларды қорғау бойынша уәкілетті орган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 w:id="29"/>
    <w:p>
      <w:pPr>
        <w:spacing w:after="0"/>
        <w:ind w:left="0"/>
        <w:jc w:val="both"/>
      </w:pPr>
      <w:r>
        <w:rPr>
          <w:rFonts w:ascii="Times New Roman"/>
          <w:b w:val="false"/>
          <w:i w:val="false"/>
          <w:color w:val="000000"/>
          <w:sz w:val="28"/>
        </w:rPr>
        <w:t>
       11) тармақша мынадай редакцияда жазылсын:</w:t>
      </w:r>
    </w:p>
    <w:bookmarkEnd w:id="29"/>
    <w:bookmarkStart w:name="z50" w:id="30"/>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0"/>
    <w:bookmarkStart w:name="z51" w:id="31"/>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1"/>
    <w:bookmarkStart w:name="z52" w:id="32"/>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5" w:id="33"/>
    <w:p>
      <w:pPr>
        <w:spacing w:after="0"/>
        <w:ind w:left="0"/>
        <w:jc w:val="both"/>
      </w:pPr>
      <w:r>
        <w:rPr>
          <w:rFonts w:ascii="Times New Roman"/>
          <w:b w:val="false"/>
          <w:i w:val="false"/>
          <w:color w:val="000000"/>
          <w:sz w:val="28"/>
        </w:rPr>
        <w:t>
      жиырма төртінші абзацы мынадай редакцияда жазылсын:</w:t>
      </w:r>
    </w:p>
    <w:bookmarkEnd w:id="33"/>
    <w:bookmarkStart w:name="z56" w:id="34"/>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4"/>
    <w:bookmarkStart w:name="z57" w:id="35"/>
    <w:p>
      <w:pPr>
        <w:spacing w:after="0"/>
        <w:ind w:left="0"/>
        <w:jc w:val="both"/>
      </w:pPr>
      <w:r>
        <w:rPr>
          <w:rFonts w:ascii="Times New Roman"/>
          <w:b w:val="false"/>
          <w:i w:val="false"/>
          <w:color w:val="000000"/>
          <w:sz w:val="28"/>
        </w:rPr>
        <w:t>
      отыз төртінші абзацы мынадай редакцияда жазылсын:</w:t>
      </w:r>
    </w:p>
    <w:bookmarkEnd w:id="35"/>
    <w:bookmarkStart w:name="z58" w:id="3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6"/>
    <w:bookmarkStart w:name="z59" w:id="37"/>
    <w:p>
      <w:pPr>
        <w:spacing w:after="0"/>
        <w:ind w:left="0"/>
        <w:jc w:val="both"/>
      </w:pPr>
      <w:r>
        <w:rPr>
          <w:rFonts w:ascii="Times New Roman"/>
          <w:b w:val="false"/>
          <w:i w:val="false"/>
          <w:color w:val="000000"/>
          <w:sz w:val="28"/>
        </w:rPr>
        <w:t>
      отыз тоғызыншы абзацы мынадай редакцияда жазылсын:</w:t>
      </w:r>
    </w:p>
    <w:bookmarkEnd w:id="37"/>
    <w:bookmarkStart w:name="z60" w:id="38"/>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8"/>
    <w:bookmarkStart w:name="z61" w:id="39"/>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39"/>
    <w:bookmarkStart w:name="z62" w:id="40"/>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42"/>
    <w:bookmarkStart w:name="z68" w:id="43"/>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43"/>
    <w:bookmarkStart w:name="z69" w:id="44"/>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44"/>
    <w:bookmarkStart w:name="z70" w:id="45"/>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45"/>
    <w:bookmarkStart w:name="z71" w:id="46"/>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46"/>
    <w:bookmarkStart w:name="z72" w:id="47"/>
    <w:p>
      <w:pPr>
        <w:spacing w:after="0"/>
        <w:ind w:left="0"/>
        <w:jc w:val="both"/>
      </w:pPr>
      <w:r>
        <w:rPr>
          <w:rFonts w:ascii="Times New Roman"/>
          <w:b w:val="false"/>
          <w:i w:val="false"/>
          <w:color w:val="000000"/>
          <w:sz w:val="28"/>
        </w:rPr>
        <w:t xml:space="preserve">
      3.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 мынадай өзгерістер мен толықтырулар енгізілсін:</w:t>
      </w:r>
    </w:p>
    <w:bookmarkEnd w:id="47"/>
    <w:bookmarkStart w:name="z73" w:id="48"/>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"1. Қазақстан Республикасы Ұлттық қауіпсіздік комитетінің Қостанай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Қостанай облысының аумағында мемлекеттік құпияларды қорғау бойынша уәкілетті орган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7" w:id="50"/>
    <w:p>
      <w:pPr>
        <w:spacing w:after="0"/>
        <w:ind w:left="0"/>
        <w:jc w:val="both"/>
      </w:pPr>
      <w:r>
        <w:rPr>
          <w:rFonts w:ascii="Times New Roman"/>
          <w:b w:val="false"/>
          <w:i w:val="false"/>
          <w:color w:val="000000"/>
          <w:sz w:val="28"/>
        </w:rPr>
        <w:t>
       11) тармақша мынадай редакцияда жазылсын:</w:t>
      </w:r>
    </w:p>
    <w:bookmarkEnd w:id="50"/>
    <w:bookmarkStart w:name="z78" w:id="51"/>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51"/>
    <w:bookmarkStart w:name="z79" w:id="52"/>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52"/>
    <w:bookmarkStart w:name="z80" w:id="53"/>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54"/>
    <w:p>
      <w:pPr>
        <w:spacing w:after="0"/>
        <w:ind w:left="0"/>
        <w:jc w:val="both"/>
      </w:pPr>
      <w:r>
        <w:rPr>
          <w:rFonts w:ascii="Times New Roman"/>
          <w:b w:val="false"/>
          <w:i w:val="false"/>
          <w:color w:val="000000"/>
          <w:sz w:val="28"/>
        </w:rPr>
        <w:t>
      жиырма төртінші абзацы мынадай редакцияда жазылсын:</w:t>
      </w:r>
    </w:p>
    <w:bookmarkEnd w:id="54"/>
    <w:bookmarkStart w:name="z84" w:id="55"/>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55"/>
    <w:bookmarkStart w:name="z85" w:id="56"/>
    <w:p>
      <w:pPr>
        <w:spacing w:after="0"/>
        <w:ind w:left="0"/>
        <w:jc w:val="both"/>
      </w:pPr>
      <w:r>
        <w:rPr>
          <w:rFonts w:ascii="Times New Roman"/>
          <w:b w:val="false"/>
          <w:i w:val="false"/>
          <w:color w:val="000000"/>
          <w:sz w:val="28"/>
        </w:rPr>
        <w:t>
      отыз төртінші абзацы мынадай редакцияда жазылсын:</w:t>
      </w:r>
    </w:p>
    <w:bookmarkEnd w:id="56"/>
    <w:bookmarkStart w:name="z86" w:id="57"/>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57"/>
    <w:bookmarkStart w:name="z87" w:id="58"/>
    <w:p>
      <w:pPr>
        <w:spacing w:after="0"/>
        <w:ind w:left="0"/>
        <w:jc w:val="both"/>
      </w:pPr>
      <w:r>
        <w:rPr>
          <w:rFonts w:ascii="Times New Roman"/>
          <w:b w:val="false"/>
          <w:i w:val="false"/>
          <w:color w:val="000000"/>
          <w:sz w:val="28"/>
        </w:rPr>
        <w:t>
      отыз тоғызыншы абзацы мынадай редакцияда жазылсын:</w:t>
      </w:r>
    </w:p>
    <w:bookmarkEnd w:id="58"/>
    <w:bookmarkStart w:name="z88" w:id="59"/>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59"/>
    <w:bookmarkStart w:name="z89" w:id="60"/>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60"/>
    <w:bookmarkStart w:name="z90" w:id="61"/>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93" w:id="62"/>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95" w:id="63"/>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63"/>
    <w:bookmarkStart w:name="z96" w:id="64"/>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64"/>
    <w:bookmarkStart w:name="z97" w:id="65"/>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65"/>
    <w:bookmarkStart w:name="z98" w:id="66"/>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66"/>
    <w:bookmarkStart w:name="z99" w:id="67"/>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67"/>
    <w:bookmarkStart w:name="z100" w:id="68"/>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мынадай өзгерістер мен толықтырулар енгізілсін:</w:t>
      </w:r>
    </w:p>
    <w:bookmarkEnd w:id="68"/>
    <w:bookmarkStart w:name="z101" w:id="69"/>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70"/>
    <w:p>
      <w:pPr>
        <w:spacing w:after="0"/>
        <w:ind w:left="0"/>
        <w:jc w:val="both"/>
      </w:pPr>
      <w:r>
        <w:rPr>
          <w:rFonts w:ascii="Times New Roman"/>
          <w:b w:val="false"/>
          <w:i w:val="false"/>
          <w:color w:val="000000"/>
          <w:sz w:val="28"/>
        </w:rPr>
        <w:t>
      "1. Қазақстан Республикасы Ұлттық қауіпсіздік комитетінің Маңғыстау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Маңғыстау облысының аумағында мемлекеттік құпияларды қорғау бойынша уәкілетті орган болып табылады.";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5" w:id="71"/>
    <w:p>
      <w:pPr>
        <w:spacing w:after="0"/>
        <w:ind w:left="0"/>
        <w:jc w:val="both"/>
      </w:pPr>
      <w:r>
        <w:rPr>
          <w:rFonts w:ascii="Times New Roman"/>
          <w:b w:val="false"/>
          <w:i w:val="false"/>
          <w:color w:val="000000"/>
          <w:sz w:val="28"/>
        </w:rPr>
        <w:t>
       11) тармақша мынадай редакцияда жазылсын:</w:t>
      </w:r>
    </w:p>
    <w:bookmarkEnd w:id="71"/>
    <w:bookmarkStart w:name="z106" w:id="72"/>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72"/>
    <w:bookmarkStart w:name="z107" w:id="73"/>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73"/>
    <w:bookmarkStart w:name="z108" w:id="74"/>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1" w:id="75"/>
    <w:p>
      <w:pPr>
        <w:spacing w:after="0"/>
        <w:ind w:left="0"/>
        <w:jc w:val="both"/>
      </w:pPr>
      <w:r>
        <w:rPr>
          <w:rFonts w:ascii="Times New Roman"/>
          <w:b w:val="false"/>
          <w:i w:val="false"/>
          <w:color w:val="000000"/>
          <w:sz w:val="28"/>
        </w:rPr>
        <w:t>
      жиырма төртінші абзацы мынадай редакцияда жазылсын:</w:t>
      </w:r>
    </w:p>
    <w:bookmarkEnd w:id="75"/>
    <w:bookmarkStart w:name="z112" w:id="76"/>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76"/>
    <w:bookmarkStart w:name="z113" w:id="77"/>
    <w:p>
      <w:pPr>
        <w:spacing w:after="0"/>
        <w:ind w:left="0"/>
        <w:jc w:val="both"/>
      </w:pPr>
      <w:r>
        <w:rPr>
          <w:rFonts w:ascii="Times New Roman"/>
          <w:b w:val="false"/>
          <w:i w:val="false"/>
          <w:color w:val="000000"/>
          <w:sz w:val="28"/>
        </w:rPr>
        <w:t>
      отыз төртінші абзацы мынадай редакцияда жазылсын:</w:t>
      </w:r>
    </w:p>
    <w:bookmarkEnd w:id="77"/>
    <w:bookmarkStart w:name="z114" w:id="7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78"/>
    <w:bookmarkStart w:name="z115" w:id="79"/>
    <w:p>
      <w:pPr>
        <w:spacing w:after="0"/>
        <w:ind w:left="0"/>
        <w:jc w:val="both"/>
      </w:pPr>
      <w:r>
        <w:rPr>
          <w:rFonts w:ascii="Times New Roman"/>
          <w:b w:val="false"/>
          <w:i w:val="false"/>
          <w:color w:val="000000"/>
          <w:sz w:val="28"/>
        </w:rPr>
        <w:t>
      отыз тоғызыншы абзацы мынадай редакцияда жазылсын:</w:t>
      </w:r>
    </w:p>
    <w:bookmarkEnd w:id="79"/>
    <w:bookmarkStart w:name="z116" w:id="80"/>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118" w:id="81"/>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21" w:id="82"/>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23" w:id="83"/>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83"/>
    <w:bookmarkStart w:name="z124" w:id="84"/>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84"/>
    <w:bookmarkStart w:name="z125" w:id="85"/>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85"/>
    <w:bookmarkStart w:name="z126" w:id="86"/>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86"/>
    <w:bookmarkStart w:name="z127" w:id="87"/>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87"/>
    <w:bookmarkStart w:name="z128" w:id="88"/>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№11707 болып тіркелген) мынадай өзгерістер мен толықтырулар енгізілсін:</w:t>
      </w:r>
    </w:p>
    <w:bookmarkEnd w:id="88"/>
    <w:bookmarkStart w:name="z129" w:id="89"/>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 w:id="90"/>
    <w:p>
      <w:pPr>
        <w:spacing w:after="0"/>
        <w:ind w:left="0"/>
        <w:jc w:val="both"/>
      </w:pPr>
      <w:r>
        <w:rPr>
          <w:rFonts w:ascii="Times New Roman"/>
          <w:b w:val="false"/>
          <w:i w:val="false"/>
          <w:color w:val="000000"/>
          <w:sz w:val="28"/>
        </w:rPr>
        <w:t>
      "1. Қазақстан Республикасы Ұлттық қауіпсіздік комитетінің Жамбыл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Жамбыл облысының аумағында мемлекеттік құпияларды қорғау бойынша уәкілетті орган болып табылады.";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3" w:id="91"/>
    <w:p>
      <w:pPr>
        <w:spacing w:after="0"/>
        <w:ind w:left="0"/>
        <w:jc w:val="both"/>
      </w:pPr>
      <w:r>
        <w:rPr>
          <w:rFonts w:ascii="Times New Roman"/>
          <w:b w:val="false"/>
          <w:i w:val="false"/>
          <w:color w:val="000000"/>
          <w:sz w:val="28"/>
        </w:rPr>
        <w:t>
       11) тармақша мынадай редакцияда жазылсын:</w:t>
      </w:r>
    </w:p>
    <w:bookmarkEnd w:id="91"/>
    <w:bookmarkStart w:name="z134" w:id="92"/>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92"/>
    <w:bookmarkStart w:name="z135" w:id="93"/>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93"/>
    <w:bookmarkStart w:name="z136" w:id="94"/>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9" w:id="95"/>
    <w:p>
      <w:pPr>
        <w:spacing w:after="0"/>
        <w:ind w:left="0"/>
        <w:jc w:val="both"/>
      </w:pPr>
      <w:r>
        <w:rPr>
          <w:rFonts w:ascii="Times New Roman"/>
          <w:b w:val="false"/>
          <w:i w:val="false"/>
          <w:color w:val="000000"/>
          <w:sz w:val="28"/>
        </w:rPr>
        <w:t>
      жиырма төртінші абзацы мынадай редакцияда жазылсын:</w:t>
      </w:r>
    </w:p>
    <w:bookmarkEnd w:id="95"/>
    <w:bookmarkStart w:name="z140" w:id="96"/>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96"/>
    <w:bookmarkStart w:name="z141" w:id="97"/>
    <w:p>
      <w:pPr>
        <w:spacing w:after="0"/>
        <w:ind w:left="0"/>
        <w:jc w:val="both"/>
      </w:pPr>
      <w:r>
        <w:rPr>
          <w:rFonts w:ascii="Times New Roman"/>
          <w:b w:val="false"/>
          <w:i w:val="false"/>
          <w:color w:val="000000"/>
          <w:sz w:val="28"/>
        </w:rPr>
        <w:t>
      отыз төртінші абзацы мынадай редакцияда жазылсын:</w:t>
      </w:r>
    </w:p>
    <w:bookmarkEnd w:id="97"/>
    <w:bookmarkStart w:name="z142" w:id="9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98"/>
    <w:bookmarkStart w:name="z143" w:id="99"/>
    <w:p>
      <w:pPr>
        <w:spacing w:after="0"/>
        <w:ind w:left="0"/>
        <w:jc w:val="both"/>
      </w:pPr>
      <w:r>
        <w:rPr>
          <w:rFonts w:ascii="Times New Roman"/>
          <w:b w:val="false"/>
          <w:i w:val="false"/>
          <w:color w:val="000000"/>
          <w:sz w:val="28"/>
        </w:rPr>
        <w:t>
      отыз тоғызыншы абзацы мынадай редакцияда жазылсын:</w:t>
      </w:r>
    </w:p>
    <w:bookmarkEnd w:id="99"/>
    <w:bookmarkStart w:name="z144" w:id="100"/>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00"/>
    <w:bookmarkStart w:name="z145" w:id="101"/>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101"/>
    <w:bookmarkStart w:name="z146" w:id="10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49" w:id="103"/>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51" w:id="10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04"/>
    <w:bookmarkStart w:name="z152" w:id="105"/>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105"/>
    <w:bookmarkStart w:name="z153" w:id="106"/>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106"/>
    <w:bookmarkStart w:name="z154" w:id="107"/>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107"/>
    <w:bookmarkStart w:name="z155" w:id="108"/>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108"/>
    <w:bookmarkStart w:name="z156" w:id="109"/>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 мынадай өзгерістер мен толықтырулар енгізілсін:</w:t>
      </w:r>
    </w:p>
    <w:bookmarkEnd w:id="109"/>
    <w:bookmarkStart w:name="z157" w:id="110"/>
    <w:p>
      <w:pPr>
        <w:spacing w:after="0"/>
        <w:ind w:left="0"/>
        <w:jc w:val="both"/>
      </w:pPr>
      <w:r>
        <w:rPr>
          <w:rFonts w:ascii="Times New Roman"/>
          <w:b w:val="false"/>
          <w:i w:val="false"/>
          <w:color w:val="000000"/>
          <w:sz w:val="28"/>
        </w:rPr>
        <w:t>
      жоғарыда аталған бұйрықпен бекітілген Қазақстан Республикасы Ұлттық қауіпсіздік комитетінің Солтүстік Қазақстан облысы бойынша департаменті туралы ережеде: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9" w:id="111"/>
    <w:p>
      <w:pPr>
        <w:spacing w:after="0"/>
        <w:ind w:left="0"/>
        <w:jc w:val="both"/>
      </w:pPr>
      <w:r>
        <w:rPr>
          <w:rFonts w:ascii="Times New Roman"/>
          <w:b w:val="false"/>
          <w:i w:val="false"/>
          <w:color w:val="000000"/>
          <w:sz w:val="28"/>
        </w:rPr>
        <w:t>
      "1. Қазақстан Республикасы Ұлттық қауіпсіздік комитетінің Солтүстік Қазақстан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Солтүстік Қазақстан облысының аумағында мемлекеттік құпияларды қорғау бойынша уәкілетті орган болып табылады.";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1" w:id="112"/>
    <w:p>
      <w:pPr>
        <w:spacing w:after="0"/>
        <w:ind w:left="0"/>
        <w:jc w:val="both"/>
      </w:pPr>
      <w:r>
        <w:rPr>
          <w:rFonts w:ascii="Times New Roman"/>
          <w:b w:val="false"/>
          <w:i w:val="false"/>
          <w:color w:val="000000"/>
          <w:sz w:val="28"/>
        </w:rPr>
        <w:t>
       11) тармақша мынадай редакцияда жазылсын:</w:t>
      </w:r>
    </w:p>
    <w:bookmarkEnd w:id="112"/>
    <w:bookmarkStart w:name="z162" w:id="113"/>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113"/>
    <w:bookmarkStart w:name="z163" w:id="114"/>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14"/>
    <w:bookmarkStart w:name="z164" w:id="115"/>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7" w:id="116"/>
    <w:p>
      <w:pPr>
        <w:spacing w:after="0"/>
        <w:ind w:left="0"/>
        <w:jc w:val="both"/>
      </w:pPr>
      <w:r>
        <w:rPr>
          <w:rFonts w:ascii="Times New Roman"/>
          <w:b w:val="false"/>
          <w:i w:val="false"/>
          <w:color w:val="000000"/>
          <w:sz w:val="28"/>
        </w:rPr>
        <w:t>
      жиырма төртінші абзацы мынадай редакцияда жазылсын:</w:t>
      </w:r>
    </w:p>
    <w:bookmarkEnd w:id="116"/>
    <w:bookmarkStart w:name="z168" w:id="117"/>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17"/>
    <w:bookmarkStart w:name="z169" w:id="118"/>
    <w:p>
      <w:pPr>
        <w:spacing w:after="0"/>
        <w:ind w:left="0"/>
        <w:jc w:val="both"/>
      </w:pPr>
      <w:r>
        <w:rPr>
          <w:rFonts w:ascii="Times New Roman"/>
          <w:b w:val="false"/>
          <w:i w:val="false"/>
          <w:color w:val="000000"/>
          <w:sz w:val="28"/>
        </w:rPr>
        <w:t>
      отыз төртінші абзацы мынадай редакцияда жазылсын:</w:t>
      </w:r>
    </w:p>
    <w:bookmarkEnd w:id="118"/>
    <w:bookmarkStart w:name="z170" w:id="11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19"/>
    <w:bookmarkStart w:name="z171" w:id="120"/>
    <w:p>
      <w:pPr>
        <w:spacing w:after="0"/>
        <w:ind w:left="0"/>
        <w:jc w:val="both"/>
      </w:pPr>
      <w:r>
        <w:rPr>
          <w:rFonts w:ascii="Times New Roman"/>
          <w:b w:val="false"/>
          <w:i w:val="false"/>
          <w:color w:val="000000"/>
          <w:sz w:val="28"/>
        </w:rPr>
        <w:t>
      отыз тоғызыншы абзацы мынадай редакцияда жазылсын:</w:t>
      </w:r>
    </w:p>
    <w:bookmarkEnd w:id="120"/>
    <w:bookmarkStart w:name="z172" w:id="121"/>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174" w:id="12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77" w:id="123"/>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79" w:id="12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24"/>
    <w:bookmarkStart w:name="z180" w:id="125"/>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125"/>
    <w:bookmarkStart w:name="z181" w:id="126"/>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126"/>
    <w:bookmarkStart w:name="z182" w:id="127"/>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127"/>
    <w:bookmarkStart w:name="z183" w:id="128"/>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128"/>
    <w:bookmarkStart w:name="z184" w:id="129"/>
    <w:p>
      <w:pPr>
        <w:spacing w:after="0"/>
        <w:ind w:left="0"/>
        <w:jc w:val="both"/>
      </w:pPr>
      <w:r>
        <w:rPr>
          <w:rFonts w:ascii="Times New Roman"/>
          <w:b w:val="false"/>
          <w:i w:val="false"/>
          <w:color w:val="000000"/>
          <w:sz w:val="28"/>
        </w:rPr>
        <w:t xml:space="preserve">
      7.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95368 болып тіркелген) мынадай өзгерістер мен толықтырулар енгізілсін:</w:t>
      </w:r>
    </w:p>
    <w:bookmarkEnd w:id="129"/>
    <w:bookmarkStart w:name="z185" w:id="130"/>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7" w:id="131"/>
    <w:p>
      <w:pPr>
        <w:spacing w:after="0"/>
        <w:ind w:left="0"/>
        <w:jc w:val="both"/>
      </w:pPr>
      <w:r>
        <w:rPr>
          <w:rFonts w:ascii="Times New Roman"/>
          <w:b w:val="false"/>
          <w:i w:val="false"/>
          <w:color w:val="000000"/>
          <w:sz w:val="28"/>
        </w:rPr>
        <w:t>
      "1. Қазақстан Республикасы Ұлттық қауіпсіздік комитетінің Алматы қаласы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Алматы қаласының аумағында мемлекеттік құпияларды қорғау бойынша уәкілетті орган болып табылады.";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89" w:id="132"/>
    <w:p>
      <w:pPr>
        <w:spacing w:after="0"/>
        <w:ind w:left="0"/>
        <w:jc w:val="both"/>
      </w:pPr>
      <w:r>
        <w:rPr>
          <w:rFonts w:ascii="Times New Roman"/>
          <w:b w:val="false"/>
          <w:i w:val="false"/>
          <w:color w:val="000000"/>
          <w:sz w:val="28"/>
        </w:rPr>
        <w:t>
       11) тармақша мынадай редакцияда жазылсын:</w:t>
      </w:r>
    </w:p>
    <w:bookmarkEnd w:id="132"/>
    <w:bookmarkStart w:name="z190" w:id="133"/>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133"/>
    <w:bookmarkStart w:name="z191" w:id="134"/>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34"/>
    <w:bookmarkStart w:name="z192" w:id="135"/>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5" w:id="136"/>
    <w:p>
      <w:pPr>
        <w:spacing w:after="0"/>
        <w:ind w:left="0"/>
        <w:jc w:val="both"/>
      </w:pPr>
      <w:r>
        <w:rPr>
          <w:rFonts w:ascii="Times New Roman"/>
          <w:b w:val="false"/>
          <w:i w:val="false"/>
          <w:color w:val="000000"/>
          <w:sz w:val="28"/>
        </w:rPr>
        <w:t>
      жиырма төртінші абзацы мынадай редакцияда жазылсын:</w:t>
      </w:r>
    </w:p>
    <w:bookmarkEnd w:id="136"/>
    <w:bookmarkStart w:name="z196" w:id="137"/>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37"/>
    <w:bookmarkStart w:name="z197" w:id="138"/>
    <w:p>
      <w:pPr>
        <w:spacing w:after="0"/>
        <w:ind w:left="0"/>
        <w:jc w:val="both"/>
      </w:pPr>
      <w:r>
        <w:rPr>
          <w:rFonts w:ascii="Times New Roman"/>
          <w:b w:val="false"/>
          <w:i w:val="false"/>
          <w:color w:val="000000"/>
          <w:sz w:val="28"/>
        </w:rPr>
        <w:t>
      отыз төртінші абзацы мынадай редакцияда жазылсын:</w:t>
      </w:r>
    </w:p>
    <w:bookmarkEnd w:id="138"/>
    <w:bookmarkStart w:name="z198" w:id="13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39"/>
    <w:bookmarkStart w:name="z199" w:id="140"/>
    <w:p>
      <w:pPr>
        <w:spacing w:after="0"/>
        <w:ind w:left="0"/>
        <w:jc w:val="both"/>
      </w:pPr>
      <w:r>
        <w:rPr>
          <w:rFonts w:ascii="Times New Roman"/>
          <w:b w:val="false"/>
          <w:i w:val="false"/>
          <w:color w:val="000000"/>
          <w:sz w:val="28"/>
        </w:rPr>
        <w:t>
      отыз тоғызыншы абзацы мынадай редакцияда жазылсын:</w:t>
      </w:r>
    </w:p>
    <w:bookmarkEnd w:id="140"/>
    <w:bookmarkStart w:name="z200" w:id="141"/>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202" w:id="14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05" w:id="143"/>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07" w:id="14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44"/>
    <w:bookmarkStart w:name="z208" w:id="145"/>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145"/>
    <w:bookmarkStart w:name="z209" w:id="146"/>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146"/>
    <w:bookmarkStart w:name="z210" w:id="147"/>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147"/>
    <w:bookmarkStart w:name="z211" w:id="148"/>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148"/>
    <w:bookmarkStart w:name="z212" w:id="149"/>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өзгерістер мен толықтырулар енгізілсін:</w:t>
      </w:r>
    </w:p>
    <w:bookmarkEnd w:id="149"/>
    <w:bookmarkStart w:name="z213" w:id="150"/>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51"/>
    <w:p>
      <w:pPr>
        <w:spacing w:after="0"/>
        <w:ind w:left="0"/>
        <w:jc w:val="both"/>
      </w:pPr>
      <w:r>
        <w:rPr>
          <w:rFonts w:ascii="Times New Roman"/>
          <w:b w:val="false"/>
          <w:i w:val="false"/>
          <w:color w:val="000000"/>
          <w:sz w:val="28"/>
        </w:rPr>
        <w:t>
      "1. Қазақстан Республикасы Ұлттық қауіпсіздік комитетінің Ақтөбе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Ақтөбе облысының аумағында мемлекеттік құпияларды қорғау бойынша уәкілетті орган болып табылады.";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17" w:id="152"/>
    <w:p>
      <w:pPr>
        <w:spacing w:after="0"/>
        <w:ind w:left="0"/>
        <w:jc w:val="both"/>
      </w:pPr>
      <w:r>
        <w:rPr>
          <w:rFonts w:ascii="Times New Roman"/>
          <w:b w:val="false"/>
          <w:i w:val="false"/>
          <w:color w:val="000000"/>
          <w:sz w:val="28"/>
        </w:rPr>
        <w:t>
       11) тармақша мынадай редакцияда жазылсын:</w:t>
      </w:r>
    </w:p>
    <w:bookmarkEnd w:id="152"/>
    <w:bookmarkStart w:name="z218" w:id="153"/>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153"/>
    <w:bookmarkStart w:name="z219" w:id="154"/>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54"/>
    <w:bookmarkStart w:name="z220" w:id="155"/>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3" w:id="156"/>
    <w:p>
      <w:pPr>
        <w:spacing w:after="0"/>
        <w:ind w:left="0"/>
        <w:jc w:val="both"/>
      </w:pPr>
      <w:r>
        <w:rPr>
          <w:rFonts w:ascii="Times New Roman"/>
          <w:b w:val="false"/>
          <w:i w:val="false"/>
          <w:color w:val="000000"/>
          <w:sz w:val="28"/>
        </w:rPr>
        <w:t>
      жиырма төртінші абзацы мынадай редакцияда жазылсын:</w:t>
      </w:r>
    </w:p>
    <w:bookmarkEnd w:id="156"/>
    <w:bookmarkStart w:name="z224" w:id="157"/>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57"/>
    <w:bookmarkStart w:name="z225" w:id="158"/>
    <w:p>
      <w:pPr>
        <w:spacing w:after="0"/>
        <w:ind w:left="0"/>
        <w:jc w:val="both"/>
      </w:pPr>
      <w:r>
        <w:rPr>
          <w:rFonts w:ascii="Times New Roman"/>
          <w:b w:val="false"/>
          <w:i w:val="false"/>
          <w:color w:val="000000"/>
          <w:sz w:val="28"/>
        </w:rPr>
        <w:t>
      отыз төртінші абзацы мынадай редакцияда жазылсын:</w:t>
      </w:r>
    </w:p>
    <w:bookmarkEnd w:id="158"/>
    <w:bookmarkStart w:name="z226" w:id="15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59"/>
    <w:bookmarkStart w:name="z227" w:id="160"/>
    <w:p>
      <w:pPr>
        <w:spacing w:after="0"/>
        <w:ind w:left="0"/>
        <w:jc w:val="both"/>
      </w:pPr>
      <w:r>
        <w:rPr>
          <w:rFonts w:ascii="Times New Roman"/>
          <w:b w:val="false"/>
          <w:i w:val="false"/>
          <w:color w:val="000000"/>
          <w:sz w:val="28"/>
        </w:rPr>
        <w:t>
      отыз тоғызыншы абзацы мынадай редакцияда жазылсын:</w:t>
      </w:r>
    </w:p>
    <w:bookmarkEnd w:id="160"/>
    <w:bookmarkStart w:name="z228" w:id="161"/>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230" w:id="16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33" w:id="163"/>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35" w:id="16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64"/>
    <w:bookmarkStart w:name="z236" w:id="165"/>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165"/>
    <w:bookmarkStart w:name="z237" w:id="166"/>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166"/>
    <w:bookmarkStart w:name="z238" w:id="167"/>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167"/>
    <w:bookmarkStart w:name="z239" w:id="168"/>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168"/>
    <w:bookmarkStart w:name="z240" w:id="169"/>
    <w:p>
      <w:pPr>
        <w:spacing w:after="0"/>
        <w:ind w:left="0"/>
        <w:jc w:val="both"/>
      </w:pPr>
      <w:r>
        <w:rPr>
          <w:rFonts w:ascii="Times New Roman"/>
          <w:b w:val="false"/>
          <w:i w:val="false"/>
          <w:color w:val="000000"/>
          <w:sz w:val="28"/>
        </w:rPr>
        <w:t xml:space="preserve">
      9.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өзгерістер енгізілсін:</w:t>
      </w:r>
    </w:p>
    <w:bookmarkEnd w:id="169"/>
    <w:bookmarkStart w:name="z241" w:id="170"/>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4" w:id="171"/>
    <w:p>
      <w:pPr>
        <w:spacing w:after="0"/>
        <w:ind w:left="0"/>
        <w:jc w:val="both"/>
      </w:pPr>
      <w:r>
        <w:rPr>
          <w:rFonts w:ascii="Times New Roman"/>
          <w:b w:val="false"/>
          <w:i w:val="false"/>
          <w:color w:val="000000"/>
          <w:sz w:val="28"/>
        </w:rPr>
        <w:t>
      жиырма төртінші абзацы мынадай редакцияда жазылсын:</w:t>
      </w:r>
    </w:p>
    <w:bookmarkEnd w:id="171"/>
    <w:bookmarkStart w:name="z245" w:id="172"/>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72"/>
    <w:bookmarkStart w:name="z246" w:id="173"/>
    <w:p>
      <w:pPr>
        <w:spacing w:after="0"/>
        <w:ind w:left="0"/>
        <w:jc w:val="both"/>
      </w:pPr>
      <w:r>
        <w:rPr>
          <w:rFonts w:ascii="Times New Roman"/>
          <w:b w:val="false"/>
          <w:i w:val="false"/>
          <w:color w:val="000000"/>
          <w:sz w:val="28"/>
        </w:rPr>
        <w:t>
      отыз төртінші абзацы мынадай редакцияда жазылсын:</w:t>
      </w:r>
    </w:p>
    <w:bookmarkEnd w:id="173"/>
    <w:bookmarkStart w:name="z247" w:id="17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74"/>
    <w:bookmarkStart w:name="z248" w:id="175"/>
    <w:p>
      <w:pPr>
        <w:spacing w:after="0"/>
        <w:ind w:left="0"/>
        <w:jc w:val="both"/>
      </w:pPr>
      <w:r>
        <w:rPr>
          <w:rFonts w:ascii="Times New Roman"/>
          <w:b w:val="false"/>
          <w:i w:val="false"/>
          <w:color w:val="000000"/>
          <w:sz w:val="28"/>
        </w:rPr>
        <w:t>
      отыз тоғызыншы абзацы мынадай редакцияда жазылсын:</w:t>
      </w:r>
    </w:p>
    <w:bookmarkEnd w:id="175"/>
    <w:bookmarkStart w:name="z249" w:id="176"/>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251" w:id="17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54" w:id="178"/>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56" w:id="17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79"/>
    <w:bookmarkStart w:name="z257" w:id="180"/>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мынадай өзгерістер мен толықтырулар енгізілсін: </w:t>
      </w:r>
    </w:p>
    <w:bookmarkEnd w:id="180"/>
    <w:bookmarkStart w:name="z258" w:id="181"/>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0" w:id="182"/>
    <w:p>
      <w:pPr>
        <w:spacing w:after="0"/>
        <w:ind w:left="0"/>
        <w:jc w:val="both"/>
      </w:pPr>
      <w:r>
        <w:rPr>
          <w:rFonts w:ascii="Times New Roman"/>
          <w:b w:val="false"/>
          <w:i w:val="false"/>
          <w:color w:val="000000"/>
          <w:sz w:val="28"/>
        </w:rPr>
        <w:t>
      "1. Қазақстан Республикасы Ұлттық қауіпсіздік комитетінің Қарағанды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Қарағанды облысының аумағында мемлекеттік құпияларды қорғау бойынша уәкілетті орган болып табылады.";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62" w:id="183"/>
    <w:p>
      <w:pPr>
        <w:spacing w:after="0"/>
        <w:ind w:left="0"/>
        <w:jc w:val="both"/>
      </w:pPr>
      <w:r>
        <w:rPr>
          <w:rFonts w:ascii="Times New Roman"/>
          <w:b w:val="false"/>
          <w:i w:val="false"/>
          <w:color w:val="000000"/>
          <w:sz w:val="28"/>
        </w:rPr>
        <w:t>
       11) тармақша мынадай редакцияда жазылсын:</w:t>
      </w:r>
    </w:p>
    <w:bookmarkEnd w:id="183"/>
    <w:bookmarkStart w:name="z263" w:id="184"/>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184"/>
    <w:bookmarkStart w:name="z264" w:id="185"/>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85"/>
    <w:bookmarkStart w:name="z265" w:id="186"/>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8" w:id="187"/>
    <w:p>
      <w:pPr>
        <w:spacing w:after="0"/>
        <w:ind w:left="0"/>
        <w:jc w:val="both"/>
      </w:pPr>
      <w:r>
        <w:rPr>
          <w:rFonts w:ascii="Times New Roman"/>
          <w:b w:val="false"/>
          <w:i w:val="false"/>
          <w:color w:val="000000"/>
          <w:sz w:val="28"/>
        </w:rPr>
        <w:t>
      жиырма төртінші абзацы мынадай редакцияда жазылсын:</w:t>
      </w:r>
    </w:p>
    <w:bookmarkEnd w:id="187"/>
    <w:bookmarkStart w:name="z269" w:id="188"/>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88"/>
    <w:bookmarkStart w:name="z270" w:id="189"/>
    <w:p>
      <w:pPr>
        <w:spacing w:after="0"/>
        <w:ind w:left="0"/>
        <w:jc w:val="both"/>
      </w:pPr>
      <w:r>
        <w:rPr>
          <w:rFonts w:ascii="Times New Roman"/>
          <w:b w:val="false"/>
          <w:i w:val="false"/>
          <w:color w:val="000000"/>
          <w:sz w:val="28"/>
        </w:rPr>
        <w:t>
      отыз төртінші абзацы мынадай редакцияда жазылсын:</w:t>
      </w:r>
    </w:p>
    <w:bookmarkEnd w:id="189"/>
    <w:bookmarkStart w:name="z271" w:id="190"/>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190"/>
    <w:bookmarkStart w:name="z272" w:id="191"/>
    <w:p>
      <w:pPr>
        <w:spacing w:after="0"/>
        <w:ind w:left="0"/>
        <w:jc w:val="both"/>
      </w:pPr>
      <w:r>
        <w:rPr>
          <w:rFonts w:ascii="Times New Roman"/>
          <w:b w:val="false"/>
          <w:i w:val="false"/>
          <w:color w:val="000000"/>
          <w:sz w:val="28"/>
        </w:rPr>
        <w:t>
      отыз тоғызыншы абзацы мынадай редакцияда жазылсын:</w:t>
      </w:r>
    </w:p>
    <w:bookmarkEnd w:id="191"/>
    <w:bookmarkStart w:name="z273" w:id="192"/>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92"/>
    <w:bookmarkStart w:name="z274" w:id="193"/>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193"/>
    <w:bookmarkStart w:name="z275" w:id="19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78" w:id="195"/>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80" w:id="19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96"/>
    <w:bookmarkStart w:name="z281" w:id="197"/>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197"/>
    <w:bookmarkStart w:name="z282" w:id="198"/>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198"/>
    <w:bookmarkStart w:name="z283" w:id="199"/>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199"/>
    <w:bookmarkStart w:name="z284" w:id="200"/>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00"/>
    <w:bookmarkStart w:name="z285" w:id="201"/>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№12254 болып тіркелген) мынадай өзгерістер мен толықтырулар енгізілсін:</w:t>
      </w:r>
    </w:p>
    <w:bookmarkEnd w:id="201"/>
    <w:bookmarkStart w:name="z286" w:id="20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8" w:id="203"/>
    <w:p>
      <w:pPr>
        <w:spacing w:after="0"/>
        <w:ind w:left="0"/>
        <w:jc w:val="both"/>
      </w:pPr>
      <w:r>
        <w:rPr>
          <w:rFonts w:ascii="Times New Roman"/>
          <w:b w:val="false"/>
          <w:i w:val="false"/>
          <w:color w:val="000000"/>
          <w:sz w:val="28"/>
        </w:rPr>
        <w:t>
      "1. Қазақстан Республикасы Ұлттық қауіпсіздік комитетінің Павлодар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Павлодар облысының аумағында мемлекеттік құпияларды қорғау бойынша уәкілетті орган болып табылады.";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90" w:id="204"/>
    <w:p>
      <w:pPr>
        <w:spacing w:after="0"/>
        <w:ind w:left="0"/>
        <w:jc w:val="both"/>
      </w:pPr>
      <w:r>
        <w:rPr>
          <w:rFonts w:ascii="Times New Roman"/>
          <w:b w:val="false"/>
          <w:i w:val="false"/>
          <w:color w:val="000000"/>
          <w:sz w:val="28"/>
        </w:rPr>
        <w:t>
       11) тармақша мынадай редакцияда жазылсын:</w:t>
      </w:r>
    </w:p>
    <w:bookmarkEnd w:id="204"/>
    <w:bookmarkStart w:name="z291" w:id="205"/>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205"/>
    <w:bookmarkStart w:name="z292" w:id="206"/>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06"/>
    <w:bookmarkStart w:name="z293" w:id="207"/>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96" w:id="208"/>
    <w:p>
      <w:pPr>
        <w:spacing w:after="0"/>
        <w:ind w:left="0"/>
        <w:jc w:val="both"/>
      </w:pPr>
      <w:r>
        <w:rPr>
          <w:rFonts w:ascii="Times New Roman"/>
          <w:b w:val="false"/>
          <w:i w:val="false"/>
          <w:color w:val="000000"/>
          <w:sz w:val="28"/>
        </w:rPr>
        <w:t>
      жиырма төртінші абзацы мынадай редакцияда жазылсын:</w:t>
      </w:r>
    </w:p>
    <w:bookmarkEnd w:id="208"/>
    <w:bookmarkStart w:name="z297" w:id="209"/>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209"/>
    <w:bookmarkStart w:name="z298" w:id="210"/>
    <w:p>
      <w:pPr>
        <w:spacing w:after="0"/>
        <w:ind w:left="0"/>
        <w:jc w:val="both"/>
      </w:pPr>
      <w:r>
        <w:rPr>
          <w:rFonts w:ascii="Times New Roman"/>
          <w:b w:val="false"/>
          <w:i w:val="false"/>
          <w:color w:val="000000"/>
          <w:sz w:val="28"/>
        </w:rPr>
        <w:t>
      отыз төртінші абзацы мынадай редакцияда жазылсын:</w:t>
      </w:r>
    </w:p>
    <w:bookmarkEnd w:id="210"/>
    <w:bookmarkStart w:name="z299" w:id="21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211"/>
    <w:bookmarkStart w:name="z300" w:id="212"/>
    <w:p>
      <w:pPr>
        <w:spacing w:after="0"/>
        <w:ind w:left="0"/>
        <w:jc w:val="both"/>
      </w:pPr>
      <w:r>
        <w:rPr>
          <w:rFonts w:ascii="Times New Roman"/>
          <w:b w:val="false"/>
          <w:i w:val="false"/>
          <w:color w:val="000000"/>
          <w:sz w:val="28"/>
        </w:rPr>
        <w:t>
      отыз тоғызыншы абзацы мынадай редакцияда жазылсын:</w:t>
      </w:r>
    </w:p>
    <w:bookmarkEnd w:id="212"/>
    <w:bookmarkStart w:name="z301" w:id="213"/>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213"/>
    <w:bookmarkStart w:name="z302" w:id="214"/>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214"/>
    <w:bookmarkStart w:name="z303" w:id="21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06" w:id="216"/>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08" w:id="21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17"/>
    <w:bookmarkStart w:name="z309" w:id="218"/>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218"/>
    <w:bookmarkStart w:name="z310" w:id="219"/>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219"/>
    <w:bookmarkStart w:name="z311" w:id="220"/>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220"/>
    <w:bookmarkStart w:name="z312" w:id="221"/>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21"/>
    <w:bookmarkStart w:name="z313" w:id="222"/>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 мынадай өзгерістер мен толықтырулар енгізілсін:</w:t>
      </w:r>
    </w:p>
    <w:bookmarkEnd w:id="222"/>
    <w:bookmarkStart w:name="z314" w:id="223"/>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6" w:id="224"/>
    <w:p>
      <w:pPr>
        <w:spacing w:after="0"/>
        <w:ind w:left="0"/>
        <w:jc w:val="both"/>
      </w:pPr>
      <w:r>
        <w:rPr>
          <w:rFonts w:ascii="Times New Roman"/>
          <w:b w:val="false"/>
          <w:i w:val="false"/>
          <w:color w:val="000000"/>
          <w:sz w:val="28"/>
        </w:rPr>
        <w:t>
      "1. Қазақстан Республикасы Ұлттық қауіпсіздік комитетінің Қызылорда облысы және Байқоңыр қаласы бойынша департаменті (бұдан әрі – Департамент)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Қызылорда облысы және Байқоңыр қаласының аумағында мемлекеттік құпияларды қорғау бойынша уәкілетті орган болып табылады.";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18" w:id="225"/>
    <w:p>
      <w:pPr>
        <w:spacing w:after="0"/>
        <w:ind w:left="0"/>
        <w:jc w:val="both"/>
      </w:pPr>
      <w:r>
        <w:rPr>
          <w:rFonts w:ascii="Times New Roman"/>
          <w:b w:val="false"/>
          <w:i w:val="false"/>
          <w:color w:val="000000"/>
          <w:sz w:val="28"/>
        </w:rPr>
        <w:t>
       11) тармақша мынадай редакцияда жазылсын:</w:t>
      </w:r>
    </w:p>
    <w:bookmarkEnd w:id="225"/>
    <w:bookmarkStart w:name="z319" w:id="226"/>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226"/>
    <w:bookmarkStart w:name="z320" w:id="227"/>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27"/>
    <w:bookmarkStart w:name="z321" w:id="228"/>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4" w:id="229"/>
    <w:p>
      <w:pPr>
        <w:spacing w:after="0"/>
        <w:ind w:left="0"/>
        <w:jc w:val="both"/>
      </w:pPr>
      <w:r>
        <w:rPr>
          <w:rFonts w:ascii="Times New Roman"/>
          <w:b w:val="false"/>
          <w:i w:val="false"/>
          <w:color w:val="000000"/>
          <w:sz w:val="28"/>
        </w:rPr>
        <w:t>
      жиырма төртінші абзацы мынадай редакцияда жазылсын:</w:t>
      </w:r>
    </w:p>
    <w:bookmarkEnd w:id="229"/>
    <w:bookmarkStart w:name="z325" w:id="230"/>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230"/>
    <w:bookmarkStart w:name="z326" w:id="231"/>
    <w:p>
      <w:pPr>
        <w:spacing w:after="0"/>
        <w:ind w:left="0"/>
        <w:jc w:val="both"/>
      </w:pPr>
      <w:r>
        <w:rPr>
          <w:rFonts w:ascii="Times New Roman"/>
          <w:b w:val="false"/>
          <w:i w:val="false"/>
          <w:color w:val="000000"/>
          <w:sz w:val="28"/>
        </w:rPr>
        <w:t>
      отыз төртінші абзацы мынадай редакцияда жазылсын:</w:t>
      </w:r>
    </w:p>
    <w:bookmarkEnd w:id="231"/>
    <w:bookmarkStart w:name="z327" w:id="232"/>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232"/>
    <w:bookmarkStart w:name="z328" w:id="233"/>
    <w:p>
      <w:pPr>
        <w:spacing w:after="0"/>
        <w:ind w:left="0"/>
        <w:jc w:val="both"/>
      </w:pPr>
      <w:r>
        <w:rPr>
          <w:rFonts w:ascii="Times New Roman"/>
          <w:b w:val="false"/>
          <w:i w:val="false"/>
          <w:color w:val="000000"/>
          <w:sz w:val="28"/>
        </w:rPr>
        <w:t>
      отыз тоғызыншы абзацы мынадай редакцияда жазылсын:</w:t>
      </w:r>
    </w:p>
    <w:bookmarkEnd w:id="233"/>
    <w:bookmarkStart w:name="z329" w:id="234"/>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234"/>
    <w:bookmarkStart w:name="z330" w:id="235"/>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235"/>
    <w:bookmarkStart w:name="z331" w:id="23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34" w:id="237"/>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36" w:id="23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38"/>
    <w:bookmarkStart w:name="z337" w:id="239"/>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239"/>
    <w:bookmarkStart w:name="z338" w:id="240"/>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240"/>
    <w:bookmarkStart w:name="z339" w:id="241"/>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241"/>
    <w:bookmarkStart w:name="z340" w:id="242"/>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42"/>
    <w:bookmarkStart w:name="z341" w:id="243"/>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12253 болып тіркелген) мынадай өзгерістер мен толықтырулар енгізілсін:</w:t>
      </w:r>
    </w:p>
    <w:bookmarkEnd w:id="243"/>
    <w:bookmarkStart w:name="z342" w:id="244"/>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4" w:id="245"/>
    <w:p>
      <w:pPr>
        <w:spacing w:after="0"/>
        <w:ind w:left="0"/>
        <w:jc w:val="both"/>
      </w:pPr>
      <w:r>
        <w:rPr>
          <w:rFonts w:ascii="Times New Roman"/>
          <w:b w:val="false"/>
          <w:i w:val="false"/>
          <w:color w:val="000000"/>
          <w:sz w:val="28"/>
        </w:rPr>
        <w:t>
      "1. Қазақстан Республикасы Ұлттық қауіпсіздік комитетінің Шығыс Қазақстан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Шығыс Қазақстан облысының аумағында мемлекеттік құпияларды қорғау бойынша уәкілетті орган болып табылады.";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46" w:id="246"/>
    <w:p>
      <w:pPr>
        <w:spacing w:after="0"/>
        <w:ind w:left="0"/>
        <w:jc w:val="both"/>
      </w:pPr>
      <w:r>
        <w:rPr>
          <w:rFonts w:ascii="Times New Roman"/>
          <w:b w:val="false"/>
          <w:i w:val="false"/>
          <w:color w:val="000000"/>
          <w:sz w:val="28"/>
        </w:rPr>
        <w:t>
       11) тармақша мынадай редакцияда жазылсын:</w:t>
      </w:r>
    </w:p>
    <w:bookmarkEnd w:id="246"/>
    <w:bookmarkStart w:name="z347" w:id="247"/>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247"/>
    <w:bookmarkStart w:name="z348" w:id="248"/>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48"/>
    <w:bookmarkStart w:name="z349" w:id="249"/>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2" w:id="250"/>
    <w:p>
      <w:pPr>
        <w:spacing w:after="0"/>
        <w:ind w:left="0"/>
        <w:jc w:val="both"/>
      </w:pPr>
      <w:r>
        <w:rPr>
          <w:rFonts w:ascii="Times New Roman"/>
          <w:b w:val="false"/>
          <w:i w:val="false"/>
          <w:color w:val="000000"/>
          <w:sz w:val="28"/>
        </w:rPr>
        <w:t>
      жиырма төртінші абзацы мынадай редакцияда жазылсын:</w:t>
      </w:r>
    </w:p>
    <w:bookmarkEnd w:id="250"/>
    <w:bookmarkStart w:name="z353" w:id="251"/>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251"/>
    <w:bookmarkStart w:name="z354" w:id="252"/>
    <w:p>
      <w:pPr>
        <w:spacing w:after="0"/>
        <w:ind w:left="0"/>
        <w:jc w:val="both"/>
      </w:pPr>
      <w:r>
        <w:rPr>
          <w:rFonts w:ascii="Times New Roman"/>
          <w:b w:val="false"/>
          <w:i w:val="false"/>
          <w:color w:val="000000"/>
          <w:sz w:val="28"/>
        </w:rPr>
        <w:t>
      отыз төртінші абзацы мынадай редакцияда жазылсын:</w:t>
      </w:r>
    </w:p>
    <w:bookmarkEnd w:id="252"/>
    <w:bookmarkStart w:name="z355" w:id="25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253"/>
    <w:bookmarkStart w:name="z356" w:id="254"/>
    <w:p>
      <w:pPr>
        <w:spacing w:after="0"/>
        <w:ind w:left="0"/>
        <w:jc w:val="both"/>
      </w:pPr>
      <w:r>
        <w:rPr>
          <w:rFonts w:ascii="Times New Roman"/>
          <w:b w:val="false"/>
          <w:i w:val="false"/>
          <w:color w:val="000000"/>
          <w:sz w:val="28"/>
        </w:rPr>
        <w:t>
      отыз тоғызыншы абзацы мынадай редакцияда жазылсын:</w:t>
      </w:r>
    </w:p>
    <w:bookmarkEnd w:id="254"/>
    <w:bookmarkStart w:name="z357" w:id="255"/>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255"/>
    <w:bookmarkStart w:name="z358" w:id="256"/>
    <w:p>
      <w:pPr>
        <w:spacing w:after="0"/>
        <w:ind w:left="0"/>
        <w:jc w:val="both"/>
      </w:pPr>
      <w:r>
        <w:rPr>
          <w:rFonts w:ascii="Times New Roman"/>
          <w:b w:val="false"/>
          <w:i w:val="false"/>
          <w:color w:val="000000"/>
          <w:sz w:val="28"/>
        </w:rPr>
        <w:t>
      2) тармақшаның жиырма бірінші абзацы мынадай редакцияда жазылсын:</w:t>
      </w:r>
    </w:p>
    <w:bookmarkEnd w:id="256"/>
    <w:bookmarkStart w:name="z359" w:id="25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62" w:id="258"/>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64" w:id="25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59"/>
    <w:bookmarkStart w:name="z365" w:id="260"/>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260"/>
    <w:bookmarkStart w:name="z366" w:id="261"/>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261"/>
    <w:bookmarkStart w:name="z367" w:id="262"/>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262"/>
    <w:bookmarkStart w:name="z368" w:id="263"/>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63"/>
    <w:bookmarkStart w:name="z369" w:id="264"/>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№12271 болып тіркелген) мынадай өзгерістер мен толықтырулар енгізілсін:</w:t>
      </w:r>
    </w:p>
    <w:bookmarkEnd w:id="264"/>
    <w:bookmarkStart w:name="z370" w:id="26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2" w:id="266"/>
    <w:p>
      <w:pPr>
        <w:spacing w:after="0"/>
        <w:ind w:left="0"/>
        <w:jc w:val="both"/>
      </w:pPr>
      <w:r>
        <w:rPr>
          <w:rFonts w:ascii="Times New Roman"/>
          <w:b w:val="false"/>
          <w:i w:val="false"/>
          <w:color w:val="000000"/>
          <w:sz w:val="28"/>
        </w:rPr>
        <w:t>
      "1. Қазақстан Республикасы Ұлттық қауіпсіздік комитетінің Батыс Қазақстан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Батыс Қазақстан облысының аумағында мемлекеттік құпияларды қорғау бойынша уәкілетті орган болып табылады.";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4" w:id="267"/>
    <w:p>
      <w:pPr>
        <w:spacing w:after="0"/>
        <w:ind w:left="0"/>
        <w:jc w:val="both"/>
      </w:pPr>
      <w:r>
        <w:rPr>
          <w:rFonts w:ascii="Times New Roman"/>
          <w:b w:val="false"/>
          <w:i w:val="false"/>
          <w:color w:val="000000"/>
          <w:sz w:val="28"/>
        </w:rPr>
        <w:t>
       11) тармақша мынадай редакцияда жазылсын:</w:t>
      </w:r>
    </w:p>
    <w:bookmarkEnd w:id="267"/>
    <w:bookmarkStart w:name="z375" w:id="268"/>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268"/>
    <w:bookmarkStart w:name="z376" w:id="269"/>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69"/>
    <w:bookmarkStart w:name="z377" w:id="270"/>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80" w:id="271"/>
    <w:p>
      <w:pPr>
        <w:spacing w:after="0"/>
        <w:ind w:left="0"/>
        <w:jc w:val="both"/>
      </w:pPr>
      <w:r>
        <w:rPr>
          <w:rFonts w:ascii="Times New Roman"/>
          <w:b w:val="false"/>
          <w:i w:val="false"/>
          <w:color w:val="000000"/>
          <w:sz w:val="28"/>
        </w:rPr>
        <w:t>
      жиырма төртінші абзацы мынадай редакцияда жазылсын:</w:t>
      </w:r>
    </w:p>
    <w:bookmarkEnd w:id="271"/>
    <w:bookmarkStart w:name="z381" w:id="272"/>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272"/>
    <w:bookmarkStart w:name="z382" w:id="273"/>
    <w:p>
      <w:pPr>
        <w:spacing w:after="0"/>
        <w:ind w:left="0"/>
        <w:jc w:val="both"/>
      </w:pPr>
      <w:r>
        <w:rPr>
          <w:rFonts w:ascii="Times New Roman"/>
          <w:b w:val="false"/>
          <w:i w:val="false"/>
          <w:color w:val="000000"/>
          <w:sz w:val="28"/>
        </w:rPr>
        <w:t>
      отыз төртінші абзацы мынадай редакцияда жазылсын:</w:t>
      </w:r>
    </w:p>
    <w:bookmarkEnd w:id="273"/>
    <w:bookmarkStart w:name="z383" w:id="27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274"/>
    <w:bookmarkStart w:name="z384" w:id="275"/>
    <w:p>
      <w:pPr>
        <w:spacing w:after="0"/>
        <w:ind w:left="0"/>
        <w:jc w:val="both"/>
      </w:pPr>
      <w:r>
        <w:rPr>
          <w:rFonts w:ascii="Times New Roman"/>
          <w:b w:val="false"/>
          <w:i w:val="false"/>
          <w:color w:val="000000"/>
          <w:sz w:val="28"/>
        </w:rPr>
        <w:t>
      отыз тоғызыншы абзацы мынадай редакцияда жазылсын:</w:t>
      </w:r>
    </w:p>
    <w:bookmarkEnd w:id="275"/>
    <w:bookmarkStart w:name="z385" w:id="276"/>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387" w:id="27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90" w:id="278"/>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92" w:id="27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79"/>
    <w:bookmarkStart w:name="z393" w:id="280"/>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280"/>
    <w:bookmarkStart w:name="z394" w:id="281"/>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281"/>
    <w:bookmarkStart w:name="z395" w:id="282"/>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282"/>
    <w:bookmarkStart w:name="z396" w:id="283"/>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283"/>
    <w:bookmarkStart w:name="z397" w:id="284"/>
    <w:p>
      <w:pPr>
        <w:spacing w:after="0"/>
        <w:ind w:left="0"/>
        <w:jc w:val="both"/>
      </w:pPr>
      <w:r>
        <w:rPr>
          <w:rFonts w:ascii="Times New Roman"/>
          <w:b w:val="false"/>
          <w:i w:val="false"/>
          <w:color w:val="000000"/>
          <w:sz w:val="28"/>
        </w:rPr>
        <w:t xml:space="preserve">
      15.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 мынадай өзгерістер мен толықтырулар енгізілсін:</w:t>
      </w:r>
    </w:p>
    <w:bookmarkEnd w:id="284"/>
    <w:bookmarkStart w:name="z398" w:id="28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0" w:id="286"/>
    <w:p>
      <w:pPr>
        <w:spacing w:after="0"/>
        <w:ind w:left="0"/>
        <w:jc w:val="both"/>
      </w:pPr>
      <w:r>
        <w:rPr>
          <w:rFonts w:ascii="Times New Roman"/>
          <w:b w:val="false"/>
          <w:i w:val="false"/>
          <w:color w:val="000000"/>
          <w:sz w:val="28"/>
        </w:rPr>
        <w:t>
      "1. Қазақстан Республикасы Ұлттық қауіпсіздік комитетінің Атырау облысы бойынша департаменті (бұдан әрі – Департамент)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Атырау облысының аумағында мемлекеттік құпияларды қорғау бойынша уәкілетті орган болып табылады.";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02" w:id="287"/>
    <w:p>
      <w:pPr>
        <w:spacing w:after="0"/>
        <w:ind w:left="0"/>
        <w:jc w:val="both"/>
      </w:pPr>
      <w:r>
        <w:rPr>
          <w:rFonts w:ascii="Times New Roman"/>
          <w:b w:val="false"/>
          <w:i w:val="false"/>
          <w:color w:val="000000"/>
          <w:sz w:val="28"/>
        </w:rPr>
        <w:t>
       11) тармақша мынадай редакцияда жазылсын:</w:t>
      </w:r>
    </w:p>
    <w:bookmarkEnd w:id="287"/>
    <w:bookmarkStart w:name="z403" w:id="288"/>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288"/>
    <w:bookmarkStart w:name="z404" w:id="289"/>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89"/>
    <w:bookmarkStart w:name="z405" w:id="290"/>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8" w:id="291"/>
    <w:p>
      <w:pPr>
        <w:spacing w:after="0"/>
        <w:ind w:left="0"/>
        <w:jc w:val="both"/>
      </w:pPr>
      <w:r>
        <w:rPr>
          <w:rFonts w:ascii="Times New Roman"/>
          <w:b w:val="false"/>
          <w:i w:val="false"/>
          <w:color w:val="000000"/>
          <w:sz w:val="28"/>
        </w:rPr>
        <w:t>
      жиырма төртінші абзацы мынадай редакцияда жазылсын:</w:t>
      </w:r>
    </w:p>
    <w:bookmarkEnd w:id="291"/>
    <w:bookmarkStart w:name="z409" w:id="292"/>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292"/>
    <w:bookmarkStart w:name="z410" w:id="293"/>
    <w:p>
      <w:pPr>
        <w:spacing w:after="0"/>
        <w:ind w:left="0"/>
        <w:jc w:val="both"/>
      </w:pPr>
      <w:r>
        <w:rPr>
          <w:rFonts w:ascii="Times New Roman"/>
          <w:b w:val="false"/>
          <w:i w:val="false"/>
          <w:color w:val="000000"/>
          <w:sz w:val="28"/>
        </w:rPr>
        <w:t>
      отыз төртінші абзацы мынадай редакцияда жазылсын:</w:t>
      </w:r>
    </w:p>
    <w:bookmarkEnd w:id="293"/>
    <w:bookmarkStart w:name="z411" w:id="29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294"/>
    <w:bookmarkStart w:name="z412" w:id="295"/>
    <w:p>
      <w:pPr>
        <w:spacing w:after="0"/>
        <w:ind w:left="0"/>
        <w:jc w:val="both"/>
      </w:pPr>
      <w:r>
        <w:rPr>
          <w:rFonts w:ascii="Times New Roman"/>
          <w:b w:val="false"/>
          <w:i w:val="false"/>
          <w:color w:val="000000"/>
          <w:sz w:val="28"/>
        </w:rPr>
        <w:t>
      отыз тоғызыншы абзацы мынадай редакцияда жазылсын:</w:t>
      </w:r>
    </w:p>
    <w:bookmarkEnd w:id="295"/>
    <w:bookmarkStart w:name="z413" w:id="296"/>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415" w:id="29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418" w:id="298"/>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420" w:id="29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99"/>
    <w:bookmarkStart w:name="z421" w:id="300"/>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00"/>
    <w:bookmarkStart w:name="z422" w:id="301"/>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01"/>
    <w:bookmarkStart w:name="z423" w:id="302"/>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02"/>
    <w:bookmarkStart w:name="z424" w:id="303"/>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303"/>
    <w:bookmarkStart w:name="z425" w:id="304"/>
    <w:p>
      <w:pPr>
        <w:spacing w:after="0"/>
        <w:ind w:left="0"/>
        <w:jc w:val="both"/>
      </w:pPr>
      <w:r>
        <w:rPr>
          <w:rFonts w:ascii="Times New Roman"/>
          <w:b w:val="false"/>
          <w:i w:val="false"/>
          <w:color w:val="000000"/>
          <w:sz w:val="28"/>
        </w:rPr>
        <w:t xml:space="preserve">
      16.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304"/>
    <w:bookmarkStart w:name="z426" w:id="305"/>
    <w:p>
      <w:pPr>
        <w:spacing w:after="0"/>
        <w:ind w:left="0"/>
        <w:jc w:val="both"/>
      </w:pPr>
      <w:r>
        <w:rPr>
          <w:rFonts w:ascii="Times New Roman"/>
          <w:b w:val="false"/>
          <w:i w:val="false"/>
          <w:color w:val="000000"/>
          <w:sz w:val="28"/>
        </w:rPr>
        <w:t xml:space="preserve">
      1) жоғарыда аталған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8" w:id="306"/>
    <w:p>
      <w:pPr>
        <w:spacing w:after="0"/>
        <w:ind w:left="0"/>
        <w:jc w:val="both"/>
      </w:pPr>
      <w:r>
        <w:rPr>
          <w:rFonts w:ascii="Times New Roman"/>
          <w:b w:val="false"/>
          <w:i w:val="false"/>
          <w:color w:val="000000"/>
          <w:sz w:val="28"/>
        </w:rPr>
        <w:t>
      "1. Қазақстан Республикасы Ұлттық қауіпсіздік комитетінің Түркістан облысы бойынша департаменті (бұдан әрі – Департамент)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Түркістан облысының аумағында мемлекеттік құпияларды қорғау бойынша уәкілетті орган болып табылады.";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0" w:id="307"/>
    <w:p>
      <w:pPr>
        <w:spacing w:after="0"/>
        <w:ind w:left="0"/>
        <w:jc w:val="both"/>
      </w:pPr>
      <w:r>
        <w:rPr>
          <w:rFonts w:ascii="Times New Roman"/>
          <w:b w:val="false"/>
          <w:i w:val="false"/>
          <w:color w:val="000000"/>
          <w:sz w:val="28"/>
        </w:rPr>
        <w:t>
       11) тармақша мынадай редакцияда жазылсын:</w:t>
      </w:r>
    </w:p>
    <w:bookmarkEnd w:id="307"/>
    <w:bookmarkStart w:name="z431" w:id="308"/>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08"/>
    <w:bookmarkStart w:name="z432" w:id="309"/>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09"/>
    <w:bookmarkStart w:name="z433" w:id="310"/>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36" w:id="311"/>
    <w:p>
      <w:pPr>
        <w:spacing w:after="0"/>
        <w:ind w:left="0"/>
        <w:jc w:val="both"/>
      </w:pPr>
      <w:r>
        <w:rPr>
          <w:rFonts w:ascii="Times New Roman"/>
          <w:b w:val="false"/>
          <w:i w:val="false"/>
          <w:color w:val="000000"/>
          <w:sz w:val="28"/>
        </w:rPr>
        <w:t>
      жиырма төртінші абзацы мынадай редакцияда жазылсын:</w:t>
      </w:r>
    </w:p>
    <w:bookmarkEnd w:id="311"/>
    <w:bookmarkStart w:name="z437" w:id="312"/>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12"/>
    <w:bookmarkStart w:name="z438" w:id="313"/>
    <w:p>
      <w:pPr>
        <w:spacing w:after="0"/>
        <w:ind w:left="0"/>
        <w:jc w:val="both"/>
      </w:pPr>
      <w:r>
        <w:rPr>
          <w:rFonts w:ascii="Times New Roman"/>
          <w:b w:val="false"/>
          <w:i w:val="false"/>
          <w:color w:val="000000"/>
          <w:sz w:val="28"/>
        </w:rPr>
        <w:t>
      отыз төртінші абзацы мынадай редакцияда жазылсын:</w:t>
      </w:r>
    </w:p>
    <w:bookmarkEnd w:id="313"/>
    <w:bookmarkStart w:name="z439" w:id="31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14"/>
    <w:bookmarkStart w:name="z440" w:id="315"/>
    <w:p>
      <w:pPr>
        <w:spacing w:after="0"/>
        <w:ind w:left="0"/>
        <w:jc w:val="both"/>
      </w:pPr>
      <w:r>
        <w:rPr>
          <w:rFonts w:ascii="Times New Roman"/>
          <w:b w:val="false"/>
          <w:i w:val="false"/>
          <w:color w:val="000000"/>
          <w:sz w:val="28"/>
        </w:rPr>
        <w:t>
      отыз тоғызыншы абзацы мынадай редакцияда жазылсын:</w:t>
      </w:r>
    </w:p>
    <w:bookmarkEnd w:id="315"/>
    <w:bookmarkStart w:name="z441" w:id="316"/>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443" w:id="31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446" w:id="318"/>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448" w:id="31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19"/>
    <w:bookmarkStart w:name="z449" w:id="320"/>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20"/>
    <w:bookmarkStart w:name="z450" w:id="321"/>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21"/>
    <w:bookmarkStart w:name="z451" w:id="322"/>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22"/>
    <w:bookmarkStart w:name="z452" w:id="323"/>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323"/>
    <w:bookmarkStart w:name="z453" w:id="324"/>
    <w:p>
      <w:pPr>
        <w:spacing w:after="0"/>
        <w:ind w:left="0"/>
        <w:jc w:val="both"/>
      </w:pPr>
      <w:r>
        <w:rPr>
          <w:rFonts w:ascii="Times New Roman"/>
          <w:b w:val="false"/>
          <w:i w:val="false"/>
          <w:color w:val="000000"/>
          <w:sz w:val="28"/>
        </w:rPr>
        <w:t xml:space="preserve">
      2) жоғарыда аталған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ережеде:</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5" w:id="325"/>
    <w:p>
      <w:pPr>
        <w:spacing w:after="0"/>
        <w:ind w:left="0"/>
        <w:jc w:val="both"/>
      </w:pPr>
      <w:r>
        <w:rPr>
          <w:rFonts w:ascii="Times New Roman"/>
          <w:b w:val="false"/>
          <w:i w:val="false"/>
          <w:color w:val="000000"/>
          <w:sz w:val="28"/>
        </w:rPr>
        <w:t>
      "1. Қазақстан Республикасы Ұлттық қауіпсіздік комитетінің Шымкент қаласы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Шымкент қаласының аумағында мемлекеттік құпияларды қорғау бойынша уәкілетті орган болып табылады.";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7" w:id="326"/>
    <w:p>
      <w:pPr>
        <w:spacing w:after="0"/>
        <w:ind w:left="0"/>
        <w:jc w:val="both"/>
      </w:pPr>
      <w:r>
        <w:rPr>
          <w:rFonts w:ascii="Times New Roman"/>
          <w:b w:val="false"/>
          <w:i w:val="false"/>
          <w:color w:val="000000"/>
          <w:sz w:val="28"/>
        </w:rPr>
        <w:t>
       11) тармақша мынадай редакцияда жазылсын:</w:t>
      </w:r>
    </w:p>
    <w:bookmarkEnd w:id="326"/>
    <w:bookmarkStart w:name="z458" w:id="327"/>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27"/>
    <w:bookmarkStart w:name="z459" w:id="328"/>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28"/>
    <w:bookmarkStart w:name="z460" w:id="329"/>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3" w:id="330"/>
    <w:p>
      <w:pPr>
        <w:spacing w:after="0"/>
        <w:ind w:left="0"/>
        <w:jc w:val="both"/>
      </w:pPr>
      <w:r>
        <w:rPr>
          <w:rFonts w:ascii="Times New Roman"/>
          <w:b w:val="false"/>
          <w:i w:val="false"/>
          <w:color w:val="000000"/>
          <w:sz w:val="28"/>
        </w:rPr>
        <w:t>
      жиырма төртінші абзацы мынадай редакцияда жазылсын:</w:t>
      </w:r>
    </w:p>
    <w:bookmarkEnd w:id="330"/>
    <w:bookmarkStart w:name="z464" w:id="331"/>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31"/>
    <w:bookmarkStart w:name="z465" w:id="332"/>
    <w:p>
      <w:pPr>
        <w:spacing w:after="0"/>
        <w:ind w:left="0"/>
        <w:jc w:val="both"/>
      </w:pPr>
      <w:r>
        <w:rPr>
          <w:rFonts w:ascii="Times New Roman"/>
          <w:b w:val="false"/>
          <w:i w:val="false"/>
          <w:color w:val="000000"/>
          <w:sz w:val="28"/>
        </w:rPr>
        <w:t>
      отыз төртінші абзацы мынадай редакцияда жазылсын:</w:t>
      </w:r>
    </w:p>
    <w:bookmarkEnd w:id="332"/>
    <w:bookmarkStart w:name="z466" w:id="33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33"/>
    <w:bookmarkStart w:name="z467" w:id="334"/>
    <w:p>
      <w:pPr>
        <w:spacing w:after="0"/>
        <w:ind w:left="0"/>
        <w:jc w:val="both"/>
      </w:pPr>
      <w:r>
        <w:rPr>
          <w:rFonts w:ascii="Times New Roman"/>
          <w:b w:val="false"/>
          <w:i w:val="false"/>
          <w:color w:val="000000"/>
          <w:sz w:val="28"/>
        </w:rPr>
        <w:t>
      отыз тоғызыншы абзацы мынадай редакцияда жазылсын:</w:t>
      </w:r>
    </w:p>
    <w:bookmarkEnd w:id="334"/>
    <w:bookmarkStart w:name="z468" w:id="335"/>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470" w:id="33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473" w:id="337"/>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475" w:id="33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38"/>
    <w:bookmarkStart w:name="z476" w:id="339"/>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39"/>
    <w:bookmarkStart w:name="z477" w:id="340"/>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40"/>
    <w:bookmarkStart w:name="z478" w:id="341"/>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41"/>
    <w:bookmarkStart w:name="z479" w:id="342"/>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342"/>
    <w:bookmarkStart w:name="z480" w:id="343"/>
    <w:p>
      <w:pPr>
        <w:spacing w:after="0"/>
        <w:ind w:left="0"/>
        <w:jc w:val="both"/>
      </w:pPr>
      <w:r>
        <w:rPr>
          <w:rFonts w:ascii="Times New Roman"/>
          <w:b w:val="false"/>
          <w:i w:val="false"/>
          <w:color w:val="000000"/>
          <w:sz w:val="28"/>
        </w:rPr>
        <w:t xml:space="preserve">
      17.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№594/қе-қа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343"/>
    <w:bookmarkStart w:name="z481" w:id="344"/>
    <w:p>
      <w:pPr>
        <w:spacing w:after="0"/>
        <w:ind w:left="0"/>
        <w:jc w:val="both"/>
      </w:pPr>
      <w:r>
        <w:rPr>
          <w:rFonts w:ascii="Times New Roman"/>
          <w:b w:val="false"/>
          <w:i w:val="false"/>
          <w:color w:val="000000"/>
          <w:sz w:val="28"/>
        </w:rPr>
        <w:t xml:space="preserve">
      1) жоғарыда аталған бұйрықпен бекітілген Қазақстан Республикасы Ұлттық қауіпсіздік комитетінің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3" w:id="345"/>
    <w:p>
      <w:pPr>
        <w:spacing w:after="0"/>
        <w:ind w:left="0"/>
        <w:jc w:val="both"/>
      </w:pPr>
      <w:r>
        <w:rPr>
          <w:rFonts w:ascii="Times New Roman"/>
          <w:b w:val="false"/>
          <w:i w:val="false"/>
          <w:color w:val="000000"/>
          <w:sz w:val="28"/>
        </w:rPr>
        <w:t>
      "1. Қазақстан Республикасы Ұлттық қауіпсіздік комитетінің Абай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Абай облысының аумағында мемлекеттік құпияларды қорғау бойынша уәкілетті орган болып табылады.";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5" w:id="346"/>
    <w:p>
      <w:pPr>
        <w:spacing w:after="0"/>
        <w:ind w:left="0"/>
        <w:jc w:val="both"/>
      </w:pPr>
      <w:r>
        <w:rPr>
          <w:rFonts w:ascii="Times New Roman"/>
          <w:b w:val="false"/>
          <w:i w:val="false"/>
          <w:color w:val="000000"/>
          <w:sz w:val="28"/>
        </w:rPr>
        <w:t>
       11) тармақша мынадай редакцияда жазылсын:</w:t>
      </w:r>
    </w:p>
    <w:bookmarkEnd w:id="346"/>
    <w:bookmarkStart w:name="z486" w:id="347"/>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47"/>
    <w:bookmarkStart w:name="z487" w:id="348"/>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48"/>
    <w:bookmarkStart w:name="z488" w:id="349"/>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91" w:id="350"/>
    <w:p>
      <w:pPr>
        <w:spacing w:after="0"/>
        <w:ind w:left="0"/>
        <w:jc w:val="both"/>
      </w:pPr>
      <w:r>
        <w:rPr>
          <w:rFonts w:ascii="Times New Roman"/>
          <w:b w:val="false"/>
          <w:i w:val="false"/>
          <w:color w:val="000000"/>
          <w:sz w:val="28"/>
        </w:rPr>
        <w:t>
      жиырма төртінші абзацы мынадай редакцияда жазылсын:</w:t>
      </w:r>
    </w:p>
    <w:bookmarkEnd w:id="350"/>
    <w:bookmarkStart w:name="z492" w:id="351"/>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51"/>
    <w:bookmarkStart w:name="z493" w:id="352"/>
    <w:p>
      <w:pPr>
        <w:spacing w:after="0"/>
        <w:ind w:left="0"/>
        <w:jc w:val="both"/>
      </w:pPr>
      <w:r>
        <w:rPr>
          <w:rFonts w:ascii="Times New Roman"/>
          <w:b w:val="false"/>
          <w:i w:val="false"/>
          <w:color w:val="000000"/>
          <w:sz w:val="28"/>
        </w:rPr>
        <w:t>
      отыз төртінші абзацы мынадай редакцияда жазылсын:</w:t>
      </w:r>
    </w:p>
    <w:bookmarkEnd w:id="352"/>
    <w:bookmarkStart w:name="z494" w:id="35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53"/>
    <w:bookmarkStart w:name="z495" w:id="354"/>
    <w:p>
      <w:pPr>
        <w:spacing w:after="0"/>
        <w:ind w:left="0"/>
        <w:jc w:val="both"/>
      </w:pPr>
      <w:r>
        <w:rPr>
          <w:rFonts w:ascii="Times New Roman"/>
          <w:b w:val="false"/>
          <w:i w:val="false"/>
          <w:color w:val="000000"/>
          <w:sz w:val="28"/>
        </w:rPr>
        <w:t>
      отыз тоғызыншы абзацы мынадай редакцияда жазылсын:</w:t>
      </w:r>
    </w:p>
    <w:bookmarkEnd w:id="354"/>
    <w:bookmarkStart w:name="z496" w:id="355"/>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498" w:id="35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501" w:id="357"/>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503" w:id="35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58"/>
    <w:bookmarkStart w:name="z504" w:id="359"/>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59"/>
    <w:bookmarkStart w:name="z505" w:id="360"/>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60"/>
    <w:bookmarkStart w:name="z506" w:id="361"/>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61"/>
    <w:bookmarkStart w:name="z507" w:id="362"/>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362"/>
    <w:bookmarkStart w:name="z508" w:id="363"/>
    <w:p>
      <w:pPr>
        <w:spacing w:after="0"/>
        <w:ind w:left="0"/>
        <w:jc w:val="both"/>
      </w:pPr>
      <w:r>
        <w:rPr>
          <w:rFonts w:ascii="Times New Roman"/>
          <w:b w:val="false"/>
          <w:i w:val="false"/>
          <w:color w:val="000000"/>
          <w:sz w:val="28"/>
        </w:rPr>
        <w:t xml:space="preserve">
      2) жоғарыда аталған бұйрықпен бекітілген Қазақстан Республикасы Ұлттық қауіпсіздік комитетінің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0" w:id="364"/>
    <w:p>
      <w:pPr>
        <w:spacing w:after="0"/>
        <w:ind w:left="0"/>
        <w:jc w:val="both"/>
      </w:pPr>
      <w:r>
        <w:rPr>
          <w:rFonts w:ascii="Times New Roman"/>
          <w:b w:val="false"/>
          <w:i w:val="false"/>
          <w:color w:val="000000"/>
          <w:sz w:val="28"/>
        </w:rPr>
        <w:t>
      "1. Қазақстан Республикасы Ұлттық қауіпсіздік комитетінің Жетісу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Жетісу облысы аумағында мемлекеттік құпияларды қорғау бойынша уәкілетті орган болып табылады.";</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2" w:id="365"/>
    <w:p>
      <w:pPr>
        <w:spacing w:after="0"/>
        <w:ind w:left="0"/>
        <w:jc w:val="both"/>
      </w:pPr>
      <w:r>
        <w:rPr>
          <w:rFonts w:ascii="Times New Roman"/>
          <w:b w:val="false"/>
          <w:i w:val="false"/>
          <w:color w:val="000000"/>
          <w:sz w:val="28"/>
        </w:rPr>
        <w:t>
       11) тармақша мынадай редакцияда жазылсын:</w:t>
      </w:r>
    </w:p>
    <w:bookmarkEnd w:id="365"/>
    <w:bookmarkStart w:name="z513" w:id="366"/>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66"/>
    <w:bookmarkStart w:name="z514" w:id="367"/>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67"/>
    <w:bookmarkStart w:name="z515" w:id="368"/>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8" w:id="369"/>
    <w:p>
      <w:pPr>
        <w:spacing w:after="0"/>
        <w:ind w:left="0"/>
        <w:jc w:val="both"/>
      </w:pPr>
      <w:r>
        <w:rPr>
          <w:rFonts w:ascii="Times New Roman"/>
          <w:b w:val="false"/>
          <w:i w:val="false"/>
          <w:color w:val="000000"/>
          <w:sz w:val="28"/>
        </w:rPr>
        <w:t>
      жиырма төртінші абзацы мынадай редакцияда жазылсын:</w:t>
      </w:r>
    </w:p>
    <w:bookmarkEnd w:id="369"/>
    <w:bookmarkStart w:name="z519" w:id="370"/>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70"/>
    <w:bookmarkStart w:name="z520" w:id="371"/>
    <w:p>
      <w:pPr>
        <w:spacing w:after="0"/>
        <w:ind w:left="0"/>
        <w:jc w:val="both"/>
      </w:pPr>
      <w:r>
        <w:rPr>
          <w:rFonts w:ascii="Times New Roman"/>
          <w:b w:val="false"/>
          <w:i w:val="false"/>
          <w:color w:val="000000"/>
          <w:sz w:val="28"/>
        </w:rPr>
        <w:t>
      отыз төртінші абзацы мынадай редакцияда жазылсын:</w:t>
      </w:r>
    </w:p>
    <w:bookmarkEnd w:id="371"/>
    <w:bookmarkStart w:name="z521" w:id="372"/>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72"/>
    <w:bookmarkStart w:name="z522" w:id="373"/>
    <w:p>
      <w:pPr>
        <w:spacing w:after="0"/>
        <w:ind w:left="0"/>
        <w:jc w:val="both"/>
      </w:pPr>
      <w:r>
        <w:rPr>
          <w:rFonts w:ascii="Times New Roman"/>
          <w:b w:val="false"/>
          <w:i w:val="false"/>
          <w:color w:val="000000"/>
          <w:sz w:val="28"/>
        </w:rPr>
        <w:t>
      отыз тоғызыншы абзацы мынадай редакцияда жазылсын:</w:t>
      </w:r>
    </w:p>
    <w:bookmarkEnd w:id="373"/>
    <w:bookmarkStart w:name="z523" w:id="374"/>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525" w:id="37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528" w:id="376"/>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530" w:id="37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77"/>
    <w:bookmarkStart w:name="z531" w:id="378"/>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78"/>
    <w:bookmarkStart w:name="z532" w:id="379"/>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79"/>
    <w:bookmarkStart w:name="z533" w:id="380"/>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80"/>
    <w:bookmarkStart w:name="z534" w:id="381"/>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381"/>
    <w:bookmarkStart w:name="z535" w:id="382"/>
    <w:p>
      <w:pPr>
        <w:spacing w:after="0"/>
        <w:ind w:left="0"/>
        <w:jc w:val="both"/>
      </w:pPr>
      <w:r>
        <w:rPr>
          <w:rFonts w:ascii="Times New Roman"/>
          <w:b w:val="false"/>
          <w:i w:val="false"/>
          <w:color w:val="000000"/>
          <w:sz w:val="28"/>
        </w:rPr>
        <w:t xml:space="preserve">
      3) жоғарыда аталған бұйрықпен бекітілген Қазақстан Республикасы Ұлттық қауіпсіздік комитетінің Ұлытау облысы бойынша департаменті туралы </w:t>
      </w:r>
      <w:r>
        <w:rPr>
          <w:rFonts w:ascii="Times New Roman"/>
          <w:b w:val="false"/>
          <w:i w:val="false"/>
          <w:color w:val="000000"/>
          <w:sz w:val="28"/>
        </w:rPr>
        <w:t>ережеде:</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7" w:id="383"/>
    <w:p>
      <w:pPr>
        <w:spacing w:after="0"/>
        <w:ind w:left="0"/>
        <w:jc w:val="both"/>
      </w:pPr>
      <w:r>
        <w:rPr>
          <w:rFonts w:ascii="Times New Roman"/>
          <w:b w:val="false"/>
          <w:i w:val="false"/>
          <w:color w:val="000000"/>
          <w:sz w:val="28"/>
        </w:rPr>
        <w:t>
      "1. Қазақстан Республикасы Ұлттық қауіпсіздік комитетінің Ұлытау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Ұлытау облысының аумағында мемлекеттік құпияларды қорғау бойынша уәкілетті орган болып табылады.";</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39" w:id="384"/>
    <w:p>
      <w:pPr>
        <w:spacing w:after="0"/>
        <w:ind w:left="0"/>
        <w:jc w:val="both"/>
      </w:pPr>
      <w:r>
        <w:rPr>
          <w:rFonts w:ascii="Times New Roman"/>
          <w:b w:val="false"/>
          <w:i w:val="false"/>
          <w:color w:val="000000"/>
          <w:sz w:val="28"/>
        </w:rPr>
        <w:t>
       11) тармақша мынадай редакцияда жазылсын:</w:t>
      </w:r>
    </w:p>
    <w:bookmarkEnd w:id="384"/>
    <w:bookmarkStart w:name="z540" w:id="385"/>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bookmarkEnd w:id="385"/>
    <w:bookmarkStart w:name="z541" w:id="386"/>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86"/>
    <w:bookmarkStart w:name="z542" w:id="387"/>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5" w:id="388"/>
    <w:p>
      <w:pPr>
        <w:spacing w:after="0"/>
        <w:ind w:left="0"/>
        <w:jc w:val="both"/>
      </w:pPr>
      <w:r>
        <w:rPr>
          <w:rFonts w:ascii="Times New Roman"/>
          <w:b w:val="false"/>
          <w:i w:val="false"/>
          <w:color w:val="000000"/>
          <w:sz w:val="28"/>
        </w:rPr>
        <w:t>
      жиырма төртінші абзацы мынадай редакцияда жазылсын:</w:t>
      </w:r>
    </w:p>
    <w:bookmarkEnd w:id="388"/>
    <w:bookmarkStart w:name="z546" w:id="389"/>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89"/>
    <w:bookmarkStart w:name="z547" w:id="390"/>
    <w:p>
      <w:pPr>
        <w:spacing w:after="0"/>
        <w:ind w:left="0"/>
        <w:jc w:val="both"/>
      </w:pPr>
      <w:r>
        <w:rPr>
          <w:rFonts w:ascii="Times New Roman"/>
          <w:b w:val="false"/>
          <w:i w:val="false"/>
          <w:color w:val="000000"/>
          <w:sz w:val="28"/>
        </w:rPr>
        <w:t>
      отыз төртінші абзацы мынадай редакцияда жазылсын:</w:t>
      </w:r>
    </w:p>
    <w:bookmarkEnd w:id="390"/>
    <w:bookmarkStart w:name="z548" w:id="39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bookmarkEnd w:id="391"/>
    <w:bookmarkStart w:name="z549" w:id="392"/>
    <w:p>
      <w:pPr>
        <w:spacing w:after="0"/>
        <w:ind w:left="0"/>
        <w:jc w:val="both"/>
      </w:pPr>
      <w:r>
        <w:rPr>
          <w:rFonts w:ascii="Times New Roman"/>
          <w:b w:val="false"/>
          <w:i w:val="false"/>
          <w:color w:val="000000"/>
          <w:sz w:val="28"/>
        </w:rPr>
        <w:t>
      отыз тоғызыншы абзацы мынадай редакцияда жазылсын:</w:t>
      </w:r>
    </w:p>
    <w:bookmarkEnd w:id="392"/>
    <w:bookmarkStart w:name="z550" w:id="393"/>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бірінші абзацы мынадай редакцияда жазылсын:</w:t>
      </w:r>
    </w:p>
    <w:bookmarkStart w:name="z552" w:id="39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555" w:id="395"/>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557" w:id="39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96"/>
    <w:bookmarkStart w:name="z558" w:id="397"/>
    <w:p>
      <w:pPr>
        <w:spacing w:after="0"/>
        <w:ind w:left="0"/>
        <w:jc w:val="both"/>
      </w:pPr>
      <w:r>
        <w:rPr>
          <w:rFonts w:ascii="Times New Roman"/>
          <w:b w:val="false"/>
          <w:i w:val="false"/>
          <w:color w:val="000000"/>
          <w:sz w:val="28"/>
        </w:rPr>
        <w:t>
      мынадай мазмұндағы 41-1), 41-2), 41-3) тармақшалармен толықтырылсын:</w:t>
      </w:r>
    </w:p>
    <w:bookmarkEnd w:id="397"/>
    <w:bookmarkStart w:name="z559" w:id="398"/>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bookmarkEnd w:id="398"/>
    <w:bookmarkStart w:name="z560" w:id="399"/>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bookmarkEnd w:id="399"/>
    <w:bookmarkStart w:name="z561" w:id="400"/>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