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5a75" w14:textId="6bc5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бекіту туралы" Қазақстан Республикасы Ұлттық қауіпсіздік комитеті Төрағасының 2025 жылғы 9 қыркүйектегі № 81 қе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23 мамырдағы № 34/қе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бекіту туралы" Қазақстан Республикасы Ұлттық қауіпсіздік комитеті Төрағасының 2025 жылғы 9 қыркүйектегі № 81қе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w:t>
      </w:r>
    </w:p>
    <w:bookmarkEnd w:id="2"/>
    <w:bookmarkStart w:name="z7" w:id="3"/>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 ұлттық қауіпсіздік</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