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44b579" w14:textId="f44b57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Қарқаралы аудандық мәслихатының 2025 жылғы 23 желтоқсандағы № VIII-45/357 "2026-2028 жылдарға арналған аудандық маңызы бар қала, кент, ауылдық округтердің бюджеттері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Қарағанды облысы Қарқаралы аудандық мәслихатының 2026 жылғы 9 шілдедегі № VIII-55/423 шешімі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Аудандық мәслихат ШЕШІМ ЕТТІ: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Қарқаралы аудандық мәслихатының 2025 жылғы 23 желтоқсандағы № VIII-45/357 "2026-2028 жылдарға арналған аудандық маңызы бар қала, кент, ауылдық округтердің бюджеттері туралы" (Нормативтік құқықтық актілерді мемлекеттік тіркеу тізілімінде № 219320 болып тіркелген)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мазмұндалсын: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 1. 2026-2028 жылдарға арналған Қарқаралы қаласының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2026 жылға келесі көлемдерде бекітілсін: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408402 мың теңге, оның ішінде: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101200 мың теңге;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550 мың теңге;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теңге;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306652 мың теңге;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477771 мың теңге;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теңге, оның ішінде: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теңге, оның ішінде: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-69369 мың теңге;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69369 мың теңге, оның ішінде: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69369 мың теңге.";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мазмұндалсын:</w:t>
      </w:r>
    </w:p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 2. 2026-2028 жылдарға арналған Қырғыз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11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12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2026 жылға келесі көлемдерде бекітілсін: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60184 мың теңге, оның ішінде: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15875 мың теңге;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300 мың теңге;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теңге;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44009 мың теңге;</w:t>
      </w:r>
    </w:p>
    <w:bookmarkEnd w:id="25"/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63615 мың теңге;</w:t>
      </w:r>
    </w:p>
    <w:bookmarkEnd w:id="26"/>
    <w:bookmarkStart w:name="z3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теңге, оның ішінде:</w:t>
      </w:r>
    </w:p>
    <w:bookmarkEnd w:id="27"/>
    <w:bookmarkStart w:name="z3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bookmarkEnd w:id="28"/>
    <w:bookmarkStart w:name="z3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bookmarkEnd w:id="29"/>
    <w:bookmarkStart w:name="z36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теңге, оның ішінде:</w:t>
      </w:r>
    </w:p>
    <w:bookmarkEnd w:id="30"/>
    <w:bookmarkStart w:name="z37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bookmarkEnd w:id="31"/>
    <w:bookmarkStart w:name="z38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bookmarkEnd w:id="32"/>
    <w:bookmarkStart w:name="z39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-3431 теңге;</w:t>
      </w:r>
    </w:p>
    <w:bookmarkEnd w:id="33"/>
    <w:bookmarkStart w:name="z40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3431 теңге, оның ішінде:</w:t>
      </w:r>
    </w:p>
    <w:bookmarkEnd w:id="34"/>
    <w:bookmarkStart w:name="z41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bookmarkEnd w:id="35"/>
    <w:bookmarkStart w:name="z42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bookmarkEnd w:id="36"/>
    <w:bookmarkStart w:name="z43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3431 теңге.";</w:t>
      </w:r>
    </w:p>
    <w:bookmarkEnd w:id="3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мазмұндалсын:</w:t>
      </w:r>
    </w:p>
    <w:bookmarkStart w:name="z45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 3. 2026-2028 жылдарға арналған Абай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14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15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2026 жылға келесі көлемдерде бекітілсін:</w:t>
      </w:r>
    </w:p>
    <w:bookmarkEnd w:id="38"/>
    <w:bookmarkStart w:name="z46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45156 мың теңге, оның ішінде:</w:t>
      </w:r>
    </w:p>
    <w:bookmarkEnd w:id="39"/>
    <w:bookmarkStart w:name="z47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4420 мың теңге;</w:t>
      </w:r>
    </w:p>
    <w:bookmarkEnd w:id="40"/>
    <w:bookmarkStart w:name="z48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теңге;</w:t>
      </w:r>
    </w:p>
    <w:bookmarkEnd w:id="41"/>
    <w:bookmarkStart w:name="z49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теңге;</w:t>
      </w:r>
    </w:p>
    <w:bookmarkEnd w:id="42"/>
    <w:bookmarkStart w:name="z50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40736 мың теңге;</w:t>
      </w:r>
    </w:p>
    <w:bookmarkEnd w:id="43"/>
    <w:bookmarkStart w:name="z51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47766 мың теңге;</w:t>
      </w:r>
    </w:p>
    <w:bookmarkEnd w:id="44"/>
    <w:bookmarkStart w:name="z52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теңге, оның ішінде:</w:t>
      </w:r>
    </w:p>
    <w:bookmarkEnd w:id="45"/>
    <w:bookmarkStart w:name="z53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bookmarkEnd w:id="46"/>
    <w:bookmarkStart w:name="z54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bookmarkEnd w:id="47"/>
    <w:bookmarkStart w:name="z55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теңге, оның ішінде:</w:t>
      </w:r>
    </w:p>
    <w:bookmarkEnd w:id="48"/>
    <w:bookmarkStart w:name="z56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bookmarkEnd w:id="49"/>
    <w:bookmarkStart w:name="z57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bookmarkEnd w:id="50"/>
    <w:bookmarkStart w:name="z58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-2610 мың теңге;</w:t>
      </w:r>
    </w:p>
    <w:bookmarkEnd w:id="51"/>
    <w:bookmarkStart w:name="z59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2610 мың теңге, оның ішінде:</w:t>
      </w:r>
    </w:p>
    <w:bookmarkEnd w:id="52"/>
    <w:bookmarkStart w:name="z60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bookmarkEnd w:id="53"/>
    <w:bookmarkStart w:name="z61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bookmarkEnd w:id="54"/>
    <w:bookmarkStart w:name="z62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2610 мың теңге.";</w:t>
      </w:r>
    </w:p>
    <w:bookmarkEnd w:id="5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мазмұндалсын:</w:t>
      </w:r>
    </w:p>
    <w:bookmarkStart w:name="z64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 4. 2026-2028 жылдарға арналған Қоянды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43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44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45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2026 жылға келесі көлемдерде бекітілсін:</w:t>
      </w:r>
    </w:p>
    <w:bookmarkEnd w:id="56"/>
    <w:bookmarkStart w:name="z65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42641 мың теңге, оның ішінде:</w:t>
      </w:r>
    </w:p>
    <w:bookmarkEnd w:id="57"/>
    <w:bookmarkStart w:name="z66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3260 мың теңге;</w:t>
      </w:r>
    </w:p>
    <w:bookmarkEnd w:id="58"/>
    <w:bookmarkStart w:name="z67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мың теңге;</w:t>
      </w:r>
    </w:p>
    <w:bookmarkEnd w:id="59"/>
    <w:bookmarkStart w:name="z68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теңге;</w:t>
      </w:r>
    </w:p>
    <w:bookmarkEnd w:id="60"/>
    <w:bookmarkStart w:name="z69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39381 мың теңге;</w:t>
      </w:r>
    </w:p>
    <w:bookmarkEnd w:id="61"/>
    <w:bookmarkStart w:name="z70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46784 мың теңге;</w:t>
      </w:r>
    </w:p>
    <w:bookmarkEnd w:id="62"/>
    <w:bookmarkStart w:name="z71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теңге, оның ішінде:</w:t>
      </w:r>
    </w:p>
    <w:bookmarkEnd w:id="63"/>
    <w:bookmarkStart w:name="z72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bookmarkEnd w:id="64"/>
    <w:bookmarkStart w:name="z73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bookmarkEnd w:id="65"/>
    <w:bookmarkStart w:name="z74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теңге, оның ішінде:</w:t>
      </w:r>
    </w:p>
    <w:bookmarkEnd w:id="66"/>
    <w:bookmarkStart w:name="z75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bookmarkEnd w:id="67"/>
    <w:bookmarkStart w:name="z76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bookmarkEnd w:id="68"/>
    <w:bookmarkStart w:name="z77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-4143 мың теңге;</w:t>
      </w:r>
    </w:p>
    <w:bookmarkEnd w:id="69"/>
    <w:bookmarkStart w:name="z78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4143 мың теңге, оның ішінде:</w:t>
      </w:r>
    </w:p>
    <w:bookmarkEnd w:id="70"/>
    <w:bookmarkStart w:name="z79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bookmarkEnd w:id="71"/>
    <w:bookmarkStart w:name="z80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bookmarkEnd w:id="72"/>
    <w:bookmarkStart w:name="z81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4143 мың теңге.";</w:t>
      </w:r>
    </w:p>
    <w:bookmarkEnd w:id="7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мазмұндалсын:</w:t>
      </w:r>
    </w:p>
    <w:bookmarkStart w:name="z83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 5. 2026-2028 жылдарға арналған Мәди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52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53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54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2026 жылға келесі көлемдерде бекітілсін:</w:t>
      </w:r>
    </w:p>
    <w:bookmarkEnd w:id="74"/>
    <w:bookmarkStart w:name="z84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44996 мың теңге, оның ішінде:</w:t>
      </w:r>
    </w:p>
    <w:bookmarkEnd w:id="75"/>
    <w:bookmarkStart w:name="z85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–6545 мың теңге;</w:t>
      </w:r>
    </w:p>
    <w:bookmarkEnd w:id="76"/>
    <w:bookmarkStart w:name="z86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теңге;</w:t>
      </w:r>
    </w:p>
    <w:bookmarkEnd w:id="77"/>
    <w:bookmarkStart w:name="z87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теңге;</w:t>
      </w:r>
    </w:p>
    <w:bookmarkEnd w:id="78"/>
    <w:bookmarkStart w:name="z88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38451 мың теңге;</w:t>
      </w:r>
    </w:p>
    <w:bookmarkEnd w:id="79"/>
    <w:bookmarkStart w:name="z89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47925 мың теңге;</w:t>
      </w:r>
    </w:p>
    <w:bookmarkEnd w:id="80"/>
    <w:bookmarkStart w:name="z90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теңге, оның ішінде:</w:t>
      </w:r>
    </w:p>
    <w:bookmarkEnd w:id="81"/>
    <w:bookmarkStart w:name="z91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bookmarkEnd w:id="82"/>
    <w:bookmarkStart w:name="z92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bookmarkEnd w:id="83"/>
    <w:bookmarkStart w:name="z93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теңге, оның ішінде:</w:t>
      </w:r>
    </w:p>
    <w:bookmarkEnd w:id="84"/>
    <w:bookmarkStart w:name="z94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bookmarkEnd w:id="85"/>
    <w:bookmarkStart w:name="z95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bookmarkEnd w:id="86"/>
    <w:bookmarkStart w:name="z96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-2929 мың теңге;</w:t>
      </w:r>
    </w:p>
    <w:bookmarkEnd w:id="87"/>
    <w:bookmarkStart w:name="z97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2929 мың теңге, оның ішінде:</w:t>
      </w:r>
    </w:p>
    <w:bookmarkEnd w:id="88"/>
    <w:bookmarkStart w:name="z98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bookmarkEnd w:id="89"/>
    <w:bookmarkStart w:name="z99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bookmarkEnd w:id="90"/>
    <w:bookmarkStart w:name="z100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2929 мың теңге.";</w:t>
      </w:r>
    </w:p>
    <w:bookmarkEnd w:id="9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6-тармақ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мазмұндалсын:</w:t>
      </w:r>
    </w:p>
    <w:bookmarkStart w:name="z102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 6. 2026-2028 жылдарға арналған Томар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67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68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69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2026 жылға келесі көлемдерде бекітілсін:</w:t>
      </w:r>
    </w:p>
    <w:bookmarkEnd w:id="92"/>
    <w:bookmarkStart w:name="z103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42436 мың теңге, оның ішінде:</w:t>
      </w:r>
    </w:p>
    <w:bookmarkEnd w:id="93"/>
    <w:bookmarkStart w:name="z104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9720 мың теңге;</w:t>
      </w:r>
    </w:p>
    <w:bookmarkEnd w:id="94"/>
    <w:bookmarkStart w:name="z105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мың теңге;</w:t>
      </w:r>
    </w:p>
    <w:bookmarkEnd w:id="95"/>
    <w:bookmarkStart w:name="z106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теңге;</w:t>
      </w:r>
    </w:p>
    <w:bookmarkEnd w:id="96"/>
    <w:bookmarkStart w:name="z107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32716 мың теңге;</w:t>
      </w:r>
    </w:p>
    <w:bookmarkEnd w:id="97"/>
    <w:bookmarkStart w:name="z108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43689 мың теңге;</w:t>
      </w:r>
    </w:p>
    <w:bookmarkEnd w:id="98"/>
    <w:bookmarkStart w:name="z109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теңге, оның ішінде:</w:t>
      </w:r>
    </w:p>
    <w:bookmarkEnd w:id="99"/>
    <w:bookmarkStart w:name="z110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bookmarkEnd w:id="100"/>
    <w:bookmarkStart w:name="z111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bookmarkEnd w:id="101"/>
    <w:bookmarkStart w:name="z112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теңге, оның ішінде:</w:t>
      </w:r>
    </w:p>
    <w:bookmarkEnd w:id="102"/>
    <w:bookmarkStart w:name="z113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bookmarkEnd w:id="103"/>
    <w:bookmarkStart w:name="z114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bookmarkEnd w:id="104"/>
    <w:bookmarkStart w:name="z115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-1253 мың теңге;</w:t>
      </w:r>
    </w:p>
    <w:bookmarkEnd w:id="105"/>
    <w:bookmarkStart w:name="z116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1253 мың теңге, оның ішінде:</w:t>
      </w:r>
    </w:p>
    <w:bookmarkEnd w:id="106"/>
    <w:bookmarkStart w:name="z117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bookmarkEnd w:id="107"/>
    <w:bookmarkStart w:name="z118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bookmarkEnd w:id="108"/>
    <w:bookmarkStart w:name="z119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1253 мың теңге.";</w:t>
      </w:r>
    </w:p>
    <w:bookmarkEnd w:id="109"/>
    <w:bookmarkStart w:name="z120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шешімге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76 қосымшалары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шешімге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 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мазмұндалсын.</w:t>
      </w:r>
    </w:p>
    <w:bookmarkEnd w:id="110"/>
    <w:bookmarkStart w:name="z121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2026 жылдың 1 қаңтарынан бастап қолданысқа енгізіледі.</w:t>
      </w:r>
    </w:p>
    <w:bookmarkEnd w:id="11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Аудандық мәслихат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С.Оспанов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Қарқаралы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2026 жылғы 9 шілдесіндегі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VIII-55/423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Қарқаралы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23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VIII-45/357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қосымша</w:t>
            </w:r>
          </w:p>
        </w:tc>
      </w:tr>
    </w:tbl>
    <w:bookmarkStart w:name="z125" w:id="1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жылға арналған Қарқаралы қаласының бюджеті</w:t>
      </w:r>
    </w:p>
    <w:bookmarkEnd w:id="11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 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I.Кiрiстер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408402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құралы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көрсетілген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Негiзгі капиталды сатудан түсетiн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306652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306652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306652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II.Шығындар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477771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көрсетілетін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232421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232421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232421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199902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органның күрделі шығыстары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137385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137385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137385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84192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103243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103243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103243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103243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-69369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VI.Бюджет тапшылығын (профицитін пайдалану) қаржыландыру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69369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Қарқаралы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2026 жылғы 9 шілдесіндегі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VIII-55/423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Қарқаралы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23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VIII-45/357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қосымша</w:t>
            </w:r>
          </w:p>
        </w:tc>
      </w:tr>
    </w:tbl>
    <w:bookmarkStart w:name="z128" w:id="1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жылға арналған Қырғыз ауылдық округінің бюджеті</w:t>
      </w:r>
    </w:p>
    <w:bookmarkEnd w:id="11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анаты 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I.Кiрiстер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60184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құралы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көрсетілген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Негiзгі капиталды сатудан түсетiн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44009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II.Шығындар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көрсетілетін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50854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50854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50854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50854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органның күрделі шығыстары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-3431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VI.Бюджет тапшылығын (профицитін пайдалану) қаржыландыру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3431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Қарқаралы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2026 жылғы 9 шілдесіндегі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VIII-55/423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Қарқаралы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23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VIII-45/357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қосымша</w:t>
            </w:r>
          </w:p>
        </w:tc>
      </w:tr>
    </w:tbl>
    <w:bookmarkStart w:name="z131" w:id="1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жылға арналған Абай ауылдық округінің бюджеті</w:t>
      </w:r>
    </w:p>
    <w:bookmarkEnd w:id="11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 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I.Кiрiстер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құралы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көрсетілген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Негiзгі капиталды сатудан түсетiн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40736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II.Шығындар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көрсетілетін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-2610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VI.Бюджет тапшылығын (профицитін пайдалану) қаржыландыру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2610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Қарқаралы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2026 жылғы 9 шілдесіндегі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VIII-55/423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Қарқаралы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23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VIII-45/357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 қосымша</w:t>
            </w:r>
          </w:p>
        </w:tc>
      </w:tr>
    </w:tbl>
    <w:bookmarkStart w:name="z134" w:id="1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жылға арналған Қоянды ауылдық округінің бюджеті</w:t>
      </w:r>
    </w:p>
    <w:bookmarkEnd w:id="11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 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I.Кiрiстер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құралы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көрсетілген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Негiзгі капиталды сатудан түсетiн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39381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II.Шығындар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көрсетілетін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-4143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VI.Бюджет тапшылығын (профицитін пайдалану) қаржыландыру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4143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Қарқаралы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2026 жылғы 9 шілдесіндегі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VIII-55/423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Қарқаралы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23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VIII-45/357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қосымша</w:t>
            </w:r>
          </w:p>
        </w:tc>
      </w:tr>
    </w:tbl>
    <w:bookmarkStart w:name="z137" w:id="1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2026жылға арналған Мәди ауылдық округінің бюджеті</w:t>
      </w:r>
    </w:p>
    <w:bookmarkEnd w:id="11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 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I.Кiрiстер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44996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құралы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көрсетілген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Негiзгі капиталды сатудан түсетiн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38451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II.Шығындар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көрсетілетін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-2929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VI.Бюджет тапшылығын (профицитін пайдалану) қаржыландыру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2929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Қарқаралы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2026 жылғы 9 шілдесіндегі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VIII-55/423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Қарқаралы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23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VIII-45/357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 қосымша</w:t>
            </w:r>
          </w:p>
        </w:tc>
      </w:tr>
    </w:tbl>
    <w:bookmarkStart w:name="z140" w:id="1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жылға арналған Томар ауылдық округінің бюджеті</w:t>
      </w:r>
    </w:p>
    <w:bookmarkEnd w:id="11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 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I.Кiрiстер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құралы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көрсетілген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Негiзгі капиталды сатудан түсетiн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32716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II.Шығындар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көрсетілетін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-1253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VI.Бюджет тапшылығын (профицитін пайдалану) қаржыландыру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1253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Қарқаралы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2026 жылғы 9 шілдесіндегі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VIII-55/423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Қарқаралы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23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VIII-45/357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 қосымша</w:t>
            </w:r>
          </w:p>
        </w:tc>
      </w:tr>
    </w:tbl>
    <w:bookmarkStart w:name="z143" w:id="1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жылға арналған нысаналы трансферттер</w:t>
      </w:r>
    </w:p>
    <w:bookmarkEnd w:id="11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23"/>
        <w:gridCol w:w="323"/>
        <w:gridCol w:w="323"/>
        <w:gridCol w:w="323"/>
        <w:gridCol w:w="323"/>
        <w:gridCol w:w="323"/>
        <w:gridCol w:w="323"/>
        <w:gridCol w:w="323"/>
        <w:gridCol w:w="323"/>
        <w:gridCol w:w="323"/>
        <w:gridCol w:w="323"/>
        <w:gridCol w:w="323"/>
        <w:gridCol w:w="324"/>
        <w:gridCol w:w="324"/>
        <w:gridCol w:w="324"/>
        <w:gridCol w:w="324"/>
        <w:gridCol w:w="324"/>
        <w:gridCol w:w="324"/>
        <w:gridCol w:w="324"/>
        <w:gridCol w:w="324"/>
        <w:gridCol w:w="324"/>
        <w:gridCol w:w="324"/>
        <w:gridCol w:w="324"/>
        <w:gridCol w:w="324"/>
        <w:gridCol w:w="324"/>
        <w:gridCol w:w="324"/>
        <w:gridCol w:w="324"/>
        <w:gridCol w:w="324"/>
        <w:gridCol w:w="324"/>
        <w:gridCol w:w="324"/>
        <w:gridCol w:w="324"/>
        <w:gridCol w:w="324"/>
        <w:gridCol w:w="324"/>
        <w:gridCol w:w="324"/>
        <w:gridCol w:w="324"/>
        <w:gridCol w:w="324"/>
        <w:gridCol w:w="324"/>
        <w:gridCol w:w="324"/>
      </w:tblGrid>
      <w:tr>
        <w:trPr>
          <w:trHeight w:val="30" w:hRule="atLeast"/>
        </w:trPr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Функцоналдық топ атауы</w:t>
            </w:r>
          </w:p>
        </w:tc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ішінде:</w:t>
            </w:r>
          </w:p>
        </w:tc>
      </w:tr>
      <w:tr>
        <w:trPr>
          <w:trHeight w:val="30" w:hRule="atLeast"/>
        </w:trPr>
        <w:tc>
          <w:tcPr>
            <w:tcW w:w="3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Қарқаралы қаласы</w:t>
            </w:r>
          </w:p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Қарағайлы кенті</w:t>
            </w:r>
          </w:p>
        </w:tc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Егіндібұлақ ауылдық округі</w:t>
            </w:r>
          </w:p>
        </w:tc>
        <w:tc>
          <w:tcPr>
            <w:tcW w:w="3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Қырғыз ауылдық округі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II.Шығындар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321581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244661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5048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3568</w:t>
            </w: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5097</w:t>
            </w:r>
          </w:p>
        </w:tc>
      </w:tr>
      <w:tr>
        <w:trPr>
          <w:trHeight w:val="30" w:hRule="atLeast"/>
        </w:trPr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188664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117096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5048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3568</w:t>
            </w: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3393</w:t>
            </w:r>
          </w:p>
        </w:tc>
      </w:tr>
      <w:tr>
        <w:trPr>
          <w:trHeight w:val="30" w:hRule="atLeast"/>
        </w:trPr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188664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117096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5048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3568</w:t>
            </w: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3393</w:t>
            </w:r>
          </w:p>
        </w:tc>
      </w:tr>
      <w:tr>
        <w:trPr>
          <w:trHeight w:val="30" w:hRule="atLeast"/>
        </w:trPr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188664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117096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5048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3568</w:t>
            </w: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3393</w:t>
            </w:r>
          </w:p>
        </w:tc>
      </w:tr>
      <w:tr>
        <w:trPr>
          <w:trHeight w:val="30" w:hRule="atLeast"/>
        </w:trPr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160485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88917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5048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3568</w:t>
            </w: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3393</w:t>
            </w:r>
          </w:p>
        </w:tc>
      </w:tr>
      <w:tr>
        <w:trPr>
          <w:trHeight w:val="30" w:hRule="atLeast"/>
        </w:trPr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28179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28179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29674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24322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1704</w:t>
            </w:r>
          </w:p>
        </w:tc>
      </w:tr>
      <w:tr>
        <w:trPr>
          <w:trHeight w:val="30" w:hRule="atLeast"/>
        </w:trPr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1704</w:t>
            </w:r>
          </w:p>
        </w:tc>
      </w:tr>
      <w:tr>
        <w:trPr>
          <w:trHeight w:val="30" w:hRule="atLeast"/>
        </w:trPr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1704</w:t>
            </w:r>
          </w:p>
        </w:tc>
      </w:tr>
      <w:tr>
        <w:trPr>
          <w:trHeight w:val="30" w:hRule="atLeast"/>
        </w:trPr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27970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24322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27970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24322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 көшелерді жарықтандыру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20469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16821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103243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103243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103243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103243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103243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103243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103243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103243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Функцоналдық топ атауы</w:t>
            </w: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 ауылдық округі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Қасым Аманжолов ауылдық округі</w:t>
            </w:r>
          </w:p>
        </w:tc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Нұркен Әбдіров ауылдық округі</w:t>
            </w:r>
          </w:p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Балқантау ауылдық округі округі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Бақты ауылдық округі округі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II.Шығындар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648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648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648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 көшелерді жарықтандыру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648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Функцоналдық топ атауы</w:t>
            </w: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Бесоба ауылдық округі</w:t>
            </w:r>
          </w:p>
        </w:tc>
        <w:tc>
          <w:tcPr>
            <w:tcW w:w="0" w:type="auto"/>
            <w:gridSpan w:val="6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Жаңатоған ауылдық округі</w:t>
            </w:r>
          </w:p>
        </w:tc>
        <w:tc>
          <w:tcPr>
            <w:tcW w:w="0" w:type="auto"/>
            <w:gridSpan w:val="6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Ынталы ауылдық округі</w:t>
            </w:r>
          </w:p>
        </w:tc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Қаракөл ауылдық округі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II.Шығындар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2989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2428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2989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2428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2989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2428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2989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2428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2989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2428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 көшелерді жарықтандыру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Функцоналдық топ атауы</w:t>
            </w: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gridSpan w:val="6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Қайнарбұлақ ауылдық округі</w:t>
            </w:r>
          </w:p>
        </w:tc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Қоянды ауылдық округі</w:t>
            </w:r>
          </w:p>
        </w:tc>
        <w:tc>
          <w:tcPr>
            <w:tcW w:w="0" w:type="auto"/>
            <w:gridSpan w:val="7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Қаршығалы ауылдық округі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Мартбек Мамыраев ауылдық округі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II.Шығындар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 көшелерді жарықтандыру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Функцоналдық топ атауы</w:t>
            </w: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Мәди ауылдық округі</w:t>
            </w:r>
          </w:p>
        </w:tc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Нығмет Нұрмақов атындағы ауылдық округ</w:t>
            </w:r>
          </w:p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Тәттімбет ауылдық округі</w:t>
            </w:r>
          </w:p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Тегісшілдік ауылдық округі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II.Шығындар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3436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5487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3436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2487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3436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2487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3436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2487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3436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2487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 көшелерді жарықтандыру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Функцоналдық топ атауы</w:t>
            </w: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Темірші ауылдық округі</w:t>
            </w:r>
          </w:p>
        </w:tc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Томар ауылдық округі</w:t>
            </w:r>
          </w:p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Шарықты ауылдық округі</w:t>
            </w:r>
          </w:p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Угар ауылдық округі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II.Шығындар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2436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3598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2888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2436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3598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2888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2436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3598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2888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2436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3598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2888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2436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3598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2888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 көшелерді жарықтандыру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